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C1001" w14:textId="77777777" w:rsidR="00424D0B" w:rsidRPr="00DD5E48" w:rsidRDefault="00424D0B" w:rsidP="00424D0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23BEBBF9" w14:textId="0F712919" w:rsidR="00424D0B" w:rsidRPr="00DD5E48" w:rsidRDefault="00042183" w:rsidP="00866650">
      <w:pPr>
        <w:spacing w:after="0" w:line="240" w:lineRule="auto"/>
        <w:ind w:left="-1276" w:right="-710" w:firstLine="283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03426845" wp14:editId="77A4A9E7">
            <wp:extent cx="6461760" cy="8895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88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E0F7A" w14:textId="77777777" w:rsidR="00424D0B" w:rsidRDefault="00424D0B" w:rsidP="00424D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A9509C" w14:textId="77777777" w:rsidR="00866650" w:rsidRDefault="00042183" w:rsidP="00866650">
      <w:pPr>
        <w:spacing w:after="0" w:line="240" w:lineRule="auto"/>
        <w:ind w:left="-127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690662E" wp14:editId="050B7BCC">
            <wp:extent cx="6221809" cy="8564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80" cy="856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A401" w14:textId="77777777" w:rsidR="00866650" w:rsidRDefault="00866650" w:rsidP="00866650">
      <w:pPr>
        <w:spacing w:after="0" w:line="240" w:lineRule="auto"/>
        <w:ind w:left="-1276"/>
        <w:jc w:val="center"/>
        <w:rPr>
          <w:rFonts w:ascii="Times New Roman" w:hAnsi="Times New Roman"/>
          <w:b/>
          <w:sz w:val="24"/>
          <w:szCs w:val="24"/>
        </w:rPr>
      </w:pPr>
    </w:p>
    <w:p w14:paraId="52E4BB39" w14:textId="038641F9" w:rsidR="00424D0B" w:rsidRDefault="00424D0B" w:rsidP="00866650">
      <w:pPr>
        <w:spacing w:after="0" w:line="240" w:lineRule="auto"/>
        <w:ind w:left="-1276"/>
        <w:jc w:val="center"/>
        <w:rPr>
          <w:rFonts w:ascii="Times New Roman" w:hAnsi="Times New Roman"/>
          <w:b/>
          <w:sz w:val="24"/>
          <w:szCs w:val="24"/>
        </w:rPr>
      </w:pPr>
      <w:r w:rsidRPr="00DD5E48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14:paraId="2BEF55DF" w14:textId="77777777" w:rsidR="00424D0B" w:rsidRPr="00DD5E48" w:rsidRDefault="00424D0B" w:rsidP="00424D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7BE0F86" w14:textId="77777777" w:rsidR="00424D0B" w:rsidRPr="00DD5E48" w:rsidRDefault="00424D0B" w:rsidP="00424D0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88"/>
        <w:gridCol w:w="804"/>
      </w:tblGrid>
      <w:tr w:rsidR="00424D0B" w:rsidRPr="00DD5E48" w14:paraId="6E4EEC82" w14:textId="77777777" w:rsidTr="00042183">
        <w:tc>
          <w:tcPr>
            <w:tcW w:w="8188" w:type="dxa"/>
            <w:shd w:val="clear" w:color="auto" w:fill="auto"/>
          </w:tcPr>
          <w:p w14:paraId="71665467" w14:textId="77777777" w:rsidR="00424D0B" w:rsidRPr="00DD5E48" w:rsidRDefault="00424D0B" w:rsidP="00042183">
            <w:pPr>
              <w:numPr>
                <w:ilvl w:val="0"/>
                <w:numId w:val="1"/>
              </w:numPr>
              <w:tabs>
                <w:tab w:val="num" w:pos="284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D5E48">
              <w:rPr>
                <w:rFonts w:ascii="Times New Roman" w:hAnsi="Times New Roman"/>
                <w:b/>
                <w:sz w:val="24"/>
                <w:szCs w:val="24"/>
              </w:rPr>
              <w:t>ОБЩАЯ ХАРАКТЕРИСТИКА РАБОЧЕЙ ПРОГРАММЫ УЧЕБНОЙ ДИСЦИПЛИНЫ</w:t>
            </w:r>
          </w:p>
        </w:tc>
        <w:tc>
          <w:tcPr>
            <w:tcW w:w="804" w:type="dxa"/>
            <w:shd w:val="clear" w:color="auto" w:fill="auto"/>
          </w:tcPr>
          <w:p w14:paraId="7DC0F39E" w14:textId="77777777" w:rsidR="00424D0B" w:rsidRPr="00DD5E4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24D0B" w:rsidRPr="00DD5E48" w14:paraId="09D5C679" w14:textId="77777777" w:rsidTr="00042183">
        <w:tc>
          <w:tcPr>
            <w:tcW w:w="8188" w:type="dxa"/>
            <w:shd w:val="clear" w:color="auto" w:fill="auto"/>
          </w:tcPr>
          <w:p w14:paraId="64D417A8" w14:textId="77777777" w:rsidR="00424D0B" w:rsidRPr="00DD5E48" w:rsidRDefault="00424D0B" w:rsidP="000421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5E48">
              <w:rPr>
                <w:rFonts w:ascii="Times New Roman" w:hAnsi="Times New Roman"/>
                <w:b/>
                <w:sz w:val="24"/>
                <w:szCs w:val="24"/>
              </w:rPr>
              <w:t>СТРУКТУРА РАБОЧЕЙ ПРОГРАММЫ УЧЕБНОЙ ДИСЦИПЛИНЫ</w:t>
            </w:r>
          </w:p>
        </w:tc>
        <w:tc>
          <w:tcPr>
            <w:tcW w:w="804" w:type="dxa"/>
            <w:shd w:val="clear" w:color="auto" w:fill="auto"/>
          </w:tcPr>
          <w:p w14:paraId="379C7F8B" w14:textId="77777777" w:rsidR="00424D0B" w:rsidRPr="00DD5E4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24D0B" w:rsidRPr="00DD5E48" w14:paraId="468E14E1" w14:textId="77777777" w:rsidTr="00042183">
        <w:trPr>
          <w:trHeight w:val="333"/>
        </w:trPr>
        <w:tc>
          <w:tcPr>
            <w:tcW w:w="8188" w:type="dxa"/>
            <w:shd w:val="clear" w:color="auto" w:fill="auto"/>
          </w:tcPr>
          <w:p w14:paraId="692BD4AA" w14:textId="77777777" w:rsidR="00424D0B" w:rsidRPr="00DD5E48" w:rsidRDefault="00424D0B" w:rsidP="0004218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D5E48">
              <w:rPr>
                <w:rFonts w:ascii="Times New Roman" w:hAnsi="Times New Roman"/>
                <w:b/>
                <w:sz w:val="24"/>
                <w:szCs w:val="24"/>
              </w:rPr>
              <w:t xml:space="preserve">УСЛОВИЯ РЕАЛИЗАЦИИ ПРОГРАММЫ </w:t>
            </w:r>
          </w:p>
        </w:tc>
        <w:tc>
          <w:tcPr>
            <w:tcW w:w="804" w:type="dxa"/>
            <w:shd w:val="clear" w:color="auto" w:fill="auto"/>
          </w:tcPr>
          <w:p w14:paraId="518A6D40" w14:textId="77777777" w:rsidR="00424D0B" w:rsidRPr="00DD5E4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24D0B" w:rsidRPr="00DD5E48" w14:paraId="6EB7833F" w14:textId="77777777" w:rsidTr="00042183">
        <w:tc>
          <w:tcPr>
            <w:tcW w:w="8188" w:type="dxa"/>
            <w:shd w:val="clear" w:color="auto" w:fill="auto"/>
          </w:tcPr>
          <w:p w14:paraId="53C3D367" w14:textId="77777777" w:rsidR="00424D0B" w:rsidRPr="00DD5E48" w:rsidRDefault="00424D0B" w:rsidP="0004218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D5E48">
              <w:rPr>
                <w:rFonts w:ascii="Times New Roman" w:hAnsi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804" w:type="dxa"/>
            <w:shd w:val="clear" w:color="auto" w:fill="auto"/>
          </w:tcPr>
          <w:p w14:paraId="1A920431" w14:textId="77777777" w:rsidR="00424D0B" w:rsidRPr="00DD5E4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24D0B" w:rsidRPr="00DD5E48" w14:paraId="4586AA9B" w14:textId="77777777" w:rsidTr="00042183">
        <w:tc>
          <w:tcPr>
            <w:tcW w:w="8188" w:type="dxa"/>
            <w:shd w:val="clear" w:color="auto" w:fill="auto"/>
          </w:tcPr>
          <w:p w14:paraId="1132F19D" w14:textId="77777777" w:rsidR="00424D0B" w:rsidRPr="00DD5E48" w:rsidRDefault="00424D0B" w:rsidP="0004218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D5E48">
              <w:rPr>
                <w:rFonts w:ascii="Times New Roman" w:hAnsi="Times New Roman"/>
                <w:b/>
                <w:sz w:val="24"/>
                <w:szCs w:val="24"/>
              </w:rPr>
              <w:t xml:space="preserve">ПРИЛОЖЕНИЕ 1. </w:t>
            </w:r>
            <w:r w:rsidRPr="005A5F58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 результатов освоения дисциплины</w:t>
            </w:r>
          </w:p>
        </w:tc>
        <w:tc>
          <w:tcPr>
            <w:tcW w:w="804" w:type="dxa"/>
            <w:shd w:val="clear" w:color="auto" w:fill="auto"/>
          </w:tcPr>
          <w:p w14:paraId="6A6BD2E6" w14:textId="77777777" w:rsidR="00424D0B" w:rsidRPr="00DD5E4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14:paraId="327E51A7" w14:textId="77777777" w:rsidR="00424D0B" w:rsidRPr="00DD5E48" w:rsidRDefault="00424D0B" w:rsidP="00424D0B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</w:p>
    <w:p w14:paraId="330F3A40" w14:textId="77777777" w:rsidR="00424D0B" w:rsidRPr="00DD5E48" w:rsidRDefault="00424D0B" w:rsidP="00424D0B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5E48">
        <w:rPr>
          <w:rFonts w:ascii="Times New Roman" w:hAnsi="Times New Roman"/>
          <w:b/>
          <w:i/>
          <w:sz w:val="24"/>
          <w:szCs w:val="24"/>
          <w:u w:val="single"/>
        </w:rPr>
        <w:br w:type="page"/>
      </w:r>
      <w:r w:rsidRPr="00DD5E48">
        <w:rPr>
          <w:rFonts w:ascii="Times New Roman" w:hAnsi="Times New Roman"/>
          <w:b/>
          <w:sz w:val="24"/>
          <w:szCs w:val="24"/>
        </w:rPr>
        <w:lastRenderedPageBreak/>
        <w:t xml:space="preserve">ОБЩАЯ ХАРАКТЕРИСТИКА ПРОГРАММЫ УЧЕБНОЙ ДИСЦИПЛИНЫ </w:t>
      </w:r>
    </w:p>
    <w:p w14:paraId="6A3A8722" w14:textId="77777777" w:rsidR="00424D0B" w:rsidRPr="00DD5E48" w:rsidRDefault="00424D0B" w:rsidP="00424D0B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D5E48">
        <w:rPr>
          <w:rFonts w:ascii="Times New Roman" w:hAnsi="Times New Roman"/>
          <w:b/>
          <w:sz w:val="24"/>
          <w:szCs w:val="24"/>
        </w:rPr>
        <w:t>ОП. 07 ЭКОНОМИКА ОТРАСЛИ</w:t>
      </w:r>
    </w:p>
    <w:p w14:paraId="625F140B" w14:textId="77777777" w:rsidR="00424D0B" w:rsidRPr="00DD5E48" w:rsidRDefault="00424D0B" w:rsidP="00424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490CB06" w14:textId="77777777" w:rsidR="00424D0B" w:rsidRPr="00DD5E48" w:rsidRDefault="00424D0B" w:rsidP="00424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5E48">
        <w:rPr>
          <w:rFonts w:ascii="Times New Roman" w:hAnsi="Times New Roman"/>
          <w:b/>
          <w:sz w:val="24"/>
          <w:szCs w:val="24"/>
        </w:rPr>
        <w:t>1.1. Область применения рабочей программы</w:t>
      </w:r>
    </w:p>
    <w:p w14:paraId="71C9ADFF" w14:textId="77777777" w:rsidR="00424D0B" w:rsidRPr="00DD5E48" w:rsidRDefault="00424D0B" w:rsidP="00424D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5E48">
        <w:rPr>
          <w:rFonts w:ascii="Times New Roman" w:hAnsi="Times New Roman"/>
          <w:sz w:val="24"/>
          <w:szCs w:val="24"/>
        </w:rPr>
        <w:t>Программа уче</w:t>
      </w:r>
      <w:r>
        <w:rPr>
          <w:rFonts w:ascii="Times New Roman" w:hAnsi="Times New Roman"/>
          <w:sz w:val="24"/>
          <w:szCs w:val="24"/>
        </w:rPr>
        <w:t xml:space="preserve">бной дисциплины является частью программы подготовки специалистов среднего звена </w:t>
      </w:r>
      <w:r w:rsidRPr="00DD5E48">
        <w:rPr>
          <w:rFonts w:ascii="Times New Roman" w:hAnsi="Times New Roman"/>
          <w:sz w:val="24"/>
          <w:szCs w:val="24"/>
        </w:rPr>
        <w:t xml:space="preserve">по специальности среднего профессионального образования </w:t>
      </w:r>
      <w:r w:rsidRPr="00DD5E48">
        <w:rPr>
          <w:rFonts w:ascii="Times New Roman" w:hAnsi="Times New Roman"/>
          <w:bCs/>
          <w:sz w:val="24"/>
          <w:szCs w:val="24"/>
        </w:rPr>
        <w:t>09.02.07 Информационные системы и программирование</w:t>
      </w:r>
      <w:r w:rsidRPr="00DD5E48">
        <w:rPr>
          <w:rFonts w:ascii="Times New Roman" w:hAnsi="Times New Roman"/>
          <w:sz w:val="24"/>
          <w:szCs w:val="24"/>
        </w:rPr>
        <w:t>.</w:t>
      </w:r>
    </w:p>
    <w:p w14:paraId="6125038D" w14:textId="77777777" w:rsidR="00424D0B" w:rsidRPr="00DD5E48" w:rsidRDefault="00424D0B" w:rsidP="00424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406120F" w14:textId="77777777" w:rsidR="00424D0B" w:rsidRDefault="00424D0B" w:rsidP="00424D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D5E48">
        <w:rPr>
          <w:rFonts w:ascii="Times New Roman" w:hAnsi="Times New Roman"/>
          <w:b/>
          <w:sz w:val="24"/>
          <w:szCs w:val="24"/>
        </w:rPr>
        <w:t xml:space="preserve">1.2. </w:t>
      </w:r>
      <w:r w:rsidRPr="005A5F58">
        <w:rPr>
          <w:rFonts w:ascii="Times New Roman" w:hAnsi="Times New Roman"/>
          <w:b/>
          <w:sz w:val="24"/>
          <w:szCs w:val="24"/>
        </w:rPr>
        <w:t xml:space="preserve">Место дисциплины в структуре </w:t>
      </w:r>
      <w:r>
        <w:rPr>
          <w:rFonts w:ascii="Times New Roman" w:hAnsi="Times New Roman"/>
          <w:b/>
          <w:sz w:val="24"/>
          <w:szCs w:val="24"/>
        </w:rPr>
        <w:t>программы подготовки специалистов среднего звена (ППССЗ)</w:t>
      </w:r>
      <w:r w:rsidRPr="005A5F58">
        <w:rPr>
          <w:rFonts w:ascii="Times New Roman" w:hAnsi="Times New Roman"/>
          <w:b/>
          <w:sz w:val="24"/>
          <w:szCs w:val="24"/>
        </w:rPr>
        <w:t>.</w:t>
      </w:r>
    </w:p>
    <w:p w14:paraId="57EFC17C" w14:textId="77777777" w:rsidR="00424D0B" w:rsidRPr="00DD5E48" w:rsidRDefault="00424D0B" w:rsidP="00424D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5E48">
        <w:rPr>
          <w:rFonts w:ascii="Times New Roman" w:hAnsi="Times New Roman"/>
          <w:sz w:val="24"/>
          <w:szCs w:val="24"/>
        </w:rPr>
        <w:t>Учебная дисциплина ОП.07 Экономика отрасли принадлежит профессиональному циклу, является общепрофессиональной дисциплиной.</w:t>
      </w:r>
    </w:p>
    <w:p w14:paraId="23DE8B70" w14:textId="77777777" w:rsidR="00424D0B" w:rsidRPr="00DD5E48" w:rsidRDefault="00424D0B" w:rsidP="00424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B9815EA" w14:textId="77777777" w:rsidR="00424D0B" w:rsidRPr="00DD5E48" w:rsidRDefault="00424D0B" w:rsidP="00424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5E48">
        <w:rPr>
          <w:rFonts w:ascii="Times New Roman" w:hAnsi="Times New Roman"/>
          <w:b/>
          <w:sz w:val="24"/>
          <w:szCs w:val="24"/>
        </w:rPr>
        <w:t>1.3. Цель и планируемые результаты освоения дисциплины:</w:t>
      </w:r>
    </w:p>
    <w:p w14:paraId="048D7DC4" w14:textId="77777777" w:rsidR="00424D0B" w:rsidRPr="00DD5E48" w:rsidRDefault="00424D0B" w:rsidP="00424D0B">
      <w:pPr>
        <w:spacing w:after="0" w:line="240" w:lineRule="auto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14:paraId="431E6DD1" w14:textId="77777777" w:rsidR="00424D0B" w:rsidRPr="00DD5E48" w:rsidRDefault="00424D0B" w:rsidP="00424D0B">
      <w:pPr>
        <w:spacing w:after="0" w:line="240" w:lineRule="auto"/>
        <w:contextualSpacing/>
        <w:rPr>
          <w:rFonts w:ascii="Times New Roman" w:hAnsi="Times New Roman"/>
          <w:bCs/>
          <w:i/>
          <w:sz w:val="24"/>
          <w:szCs w:val="24"/>
        </w:rPr>
      </w:pPr>
      <w:r w:rsidRPr="00DD5E48">
        <w:rPr>
          <w:rFonts w:ascii="Times New Roman" w:hAnsi="Times New Roman"/>
          <w:b/>
          <w:bCs/>
          <w:i/>
          <w:sz w:val="24"/>
          <w:szCs w:val="24"/>
        </w:rPr>
        <w:t>Перечень знаний, осваиваемых в рамках дисциплины</w:t>
      </w:r>
      <w:r w:rsidRPr="00DD5E48">
        <w:rPr>
          <w:rFonts w:ascii="Times New Roman" w:hAnsi="Times New Roman"/>
          <w:bCs/>
          <w:i/>
          <w:sz w:val="24"/>
          <w:szCs w:val="24"/>
        </w:rPr>
        <w:t>:</w:t>
      </w:r>
    </w:p>
    <w:p w14:paraId="0167CBD0" w14:textId="77777777" w:rsidR="00424D0B" w:rsidRPr="00DD5E48" w:rsidRDefault="00424D0B" w:rsidP="00424D0B">
      <w:pPr>
        <w:numPr>
          <w:ilvl w:val="0"/>
          <w:numId w:val="2"/>
        </w:numPr>
        <w:tabs>
          <w:tab w:val="left" w:pos="265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DD5E48">
        <w:rPr>
          <w:rFonts w:ascii="Times New Roman" w:hAnsi="Times New Roman"/>
          <w:sz w:val="24"/>
          <w:szCs w:val="24"/>
        </w:rPr>
        <w:t>Общие положения экономической теории.</w:t>
      </w:r>
    </w:p>
    <w:p w14:paraId="060298B9" w14:textId="77777777" w:rsidR="00424D0B" w:rsidRPr="00DD5E48" w:rsidRDefault="00424D0B" w:rsidP="00424D0B">
      <w:pPr>
        <w:numPr>
          <w:ilvl w:val="0"/>
          <w:numId w:val="2"/>
        </w:numPr>
        <w:tabs>
          <w:tab w:val="left" w:pos="265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DD5E48">
        <w:rPr>
          <w:rFonts w:ascii="Times New Roman" w:hAnsi="Times New Roman"/>
          <w:sz w:val="24"/>
          <w:szCs w:val="24"/>
        </w:rPr>
        <w:t>Организация производственного и технологического процессов.</w:t>
      </w:r>
    </w:p>
    <w:p w14:paraId="2CA9A07D" w14:textId="77777777" w:rsidR="00424D0B" w:rsidRPr="00DD5E48" w:rsidRDefault="00424D0B" w:rsidP="00424D0B">
      <w:pPr>
        <w:numPr>
          <w:ilvl w:val="0"/>
          <w:numId w:val="2"/>
        </w:numPr>
        <w:tabs>
          <w:tab w:val="left" w:pos="265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DD5E48">
        <w:rPr>
          <w:rFonts w:ascii="Times New Roman" w:hAnsi="Times New Roman"/>
          <w:sz w:val="24"/>
          <w:szCs w:val="24"/>
        </w:rPr>
        <w:t>Механизмы ценообразования на продукцию (услуги), формы оплаты труда в современных условиях.</w:t>
      </w:r>
    </w:p>
    <w:p w14:paraId="027EB1FD" w14:textId="77777777" w:rsidR="00424D0B" w:rsidRPr="00DD5E48" w:rsidRDefault="00424D0B" w:rsidP="00424D0B">
      <w:pPr>
        <w:numPr>
          <w:ilvl w:val="0"/>
          <w:numId w:val="2"/>
        </w:numPr>
        <w:tabs>
          <w:tab w:val="left" w:pos="265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DD5E48">
        <w:rPr>
          <w:rFonts w:ascii="Times New Roman" w:hAnsi="Times New Roman"/>
          <w:sz w:val="24"/>
          <w:szCs w:val="24"/>
        </w:rPr>
        <w:t>Материально-технические, трудовые и финансовые ресурсы отрасли и организации, показатели их эффективного использования.</w:t>
      </w:r>
    </w:p>
    <w:p w14:paraId="517EF18A" w14:textId="77777777" w:rsidR="00424D0B" w:rsidRPr="00DD5E48" w:rsidRDefault="00424D0B" w:rsidP="00424D0B">
      <w:pPr>
        <w:numPr>
          <w:ilvl w:val="0"/>
          <w:numId w:val="2"/>
        </w:numPr>
        <w:tabs>
          <w:tab w:val="left" w:pos="265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DD5E48">
        <w:rPr>
          <w:rFonts w:ascii="Times New Roman" w:hAnsi="Times New Roman"/>
        </w:rPr>
        <w:t>Методика разработки бизнес-плана.</w:t>
      </w:r>
    </w:p>
    <w:p w14:paraId="0E052D4B" w14:textId="77777777" w:rsidR="00424D0B" w:rsidRPr="00DD5E48" w:rsidRDefault="00424D0B" w:rsidP="00424D0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D5E48">
        <w:rPr>
          <w:rFonts w:ascii="Times New Roman" w:hAnsi="Times New Roman"/>
          <w:sz w:val="24"/>
          <w:szCs w:val="24"/>
        </w:rPr>
        <w:tab/>
      </w:r>
    </w:p>
    <w:p w14:paraId="77A74320" w14:textId="77777777" w:rsidR="00424D0B" w:rsidRPr="00DD5E48" w:rsidRDefault="00424D0B" w:rsidP="00424D0B">
      <w:pPr>
        <w:spacing w:after="0" w:line="240" w:lineRule="auto"/>
        <w:contextualSpacing/>
        <w:rPr>
          <w:rFonts w:ascii="Times New Roman" w:hAnsi="Times New Roman"/>
          <w:b/>
          <w:bCs/>
          <w:i/>
          <w:sz w:val="24"/>
          <w:szCs w:val="24"/>
        </w:rPr>
      </w:pPr>
      <w:r w:rsidRPr="00DD5E48">
        <w:rPr>
          <w:rFonts w:ascii="Times New Roman" w:hAnsi="Times New Roman"/>
          <w:b/>
          <w:bCs/>
          <w:i/>
          <w:sz w:val="24"/>
          <w:szCs w:val="24"/>
        </w:rPr>
        <w:t>Перечень умений, осваиваемых в рамках дисциплины:</w:t>
      </w:r>
    </w:p>
    <w:p w14:paraId="66C71B42" w14:textId="77777777" w:rsidR="00424D0B" w:rsidRPr="00DD5E48" w:rsidRDefault="00424D0B" w:rsidP="00424D0B">
      <w:pPr>
        <w:numPr>
          <w:ilvl w:val="0"/>
          <w:numId w:val="2"/>
        </w:numPr>
        <w:tabs>
          <w:tab w:val="left" w:pos="265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DD5E48">
        <w:rPr>
          <w:rFonts w:ascii="Times New Roman" w:hAnsi="Times New Roman"/>
          <w:sz w:val="24"/>
          <w:szCs w:val="24"/>
        </w:rPr>
        <w:t>Находить и использовать необходимую экономическую информацию.</w:t>
      </w:r>
    </w:p>
    <w:p w14:paraId="7F6D9DE5" w14:textId="77777777" w:rsidR="00424D0B" w:rsidRPr="00DD5E48" w:rsidRDefault="00424D0B" w:rsidP="00424D0B">
      <w:pPr>
        <w:numPr>
          <w:ilvl w:val="0"/>
          <w:numId w:val="2"/>
        </w:numPr>
        <w:tabs>
          <w:tab w:val="left" w:pos="265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DD5E48">
        <w:rPr>
          <w:rFonts w:ascii="Times New Roman" w:hAnsi="Times New Roman"/>
          <w:sz w:val="24"/>
          <w:szCs w:val="24"/>
        </w:rPr>
        <w:t>Рассчитывать по принятой методологии основные технико-экономические показатели деятельности организации.</w:t>
      </w:r>
    </w:p>
    <w:p w14:paraId="2B4F621D" w14:textId="77777777" w:rsidR="00424D0B" w:rsidRPr="00DD5E48" w:rsidRDefault="00424D0B" w:rsidP="00424D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73B932" w14:textId="77777777" w:rsidR="00424D0B" w:rsidRDefault="00424D0B" w:rsidP="00424D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5E48">
        <w:rPr>
          <w:rFonts w:ascii="Times New Roman" w:hAnsi="Times New Roman"/>
          <w:sz w:val="24"/>
          <w:szCs w:val="24"/>
        </w:rPr>
        <w:t xml:space="preserve">В результате освоения дисциплины обучающийся осваивает элементы общих и профессиональных компетенций: </w:t>
      </w:r>
    </w:p>
    <w:tbl>
      <w:tblPr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7"/>
        <w:gridCol w:w="8505"/>
      </w:tblGrid>
      <w:tr w:rsidR="00424D0B" w:rsidRPr="005A5F58" w14:paraId="11EB0592" w14:textId="77777777" w:rsidTr="00042183">
        <w:tc>
          <w:tcPr>
            <w:tcW w:w="1067" w:type="dxa"/>
          </w:tcPr>
          <w:p w14:paraId="359471A8" w14:textId="77777777" w:rsidR="00424D0B" w:rsidRPr="005A5F58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Код</w:t>
            </w:r>
          </w:p>
        </w:tc>
        <w:tc>
          <w:tcPr>
            <w:tcW w:w="8505" w:type="dxa"/>
          </w:tcPr>
          <w:p w14:paraId="1AD9003E" w14:textId="77777777" w:rsidR="00424D0B" w:rsidRPr="005A5F58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общих компетенций</w:t>
            </w:r>
          </w:p>
        </w:tc>
      </w:tr>
      <w:tr w:rsidR="00424D0B" w:rsidRPr="005A5F58" w14:paraId="6D4FD614" w14:textId="77777777" w:rsidTr="00042183">
        <w:trPr>
          <w:trHeight w:val="320"/>
        </w:trPr>
        <w:tc>
          <w:tcPr>
            <w:tcW w:w="1067" w:type="dxa"/>
          </w:tcPr>
          <w:p w14:paraId="00416A9D" w14:textId="77777777" w:rsidR="00424D0B" w:rsidRPr="0063412F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12F">
              <w:rPr>
                <w:rFonts w:ascii="Times New Roman" w:hAnsi="Times New Roman"/>
                <w:sz w:val="24"/>
                <w:szCs w:val="24"/>
              </w:rPr>
              <w:t>ОК 1.</w:t>
            </w:r>
          </w:p>
        </w:tc>
        <w:tc>
          <w:tcPr>
            <w:tcW w:w="8505" w:type="dxa"/>
          </w:tcPr>
          <w:p w14:paraId="68A3C1D4" w14:textId="77777777" w:rsidR="00424D0B" w:rsidRPr="005A5F58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424D0B" w:rsidRPr="005A5F58" w14:paraId="142510DB" w14:textId="77777777" w:rsidTr="00042183">
        <w:tc>
          <w:tcPr>
            <w:tcW w:w="1067" w:type="dxa"/>
          </w:tcPr>
          <w:p w14:paraId="2AD4B35B" w14:textId="77777777" w:rsidR="00424D0B" w:rsidRPr="0063412F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12F">
              <w:rPr>
                <w:rFonts w:ascii="Times New Roman" w:hAnsi="Times New Roman"/>
                <w:sz w:val="24"/>
                <w:szCs w:val="24"/>
              </w:rPr>
              <w:t>ОК 2.</w:t>
            </w:r>
          </w:p>
        </w:tc>
        <w:tc>
          <w:tcPr>
            <w:tcW w:w="8505" w:type="dxa"/>
          </w:tcPr>
          <w:p w14:paraId="3CF167BA" w14:textId="77777777" w:rsidR="00424D0B" w:rsidRPr="005A5F58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424D0B" w:rsidRPr="005A5F58" w14:paraId="511634BA" w14:textId="77777777" w:rsidTr="00042183">
        <w:tc>
          <w:tcPr>
            <w:tcW w:w="1067" w:type="dxa"/>
          </w:tcPr>
          <w:p w14:paraId="6D046391" w14:textId="77777777" w:rsidR="00424D0B" w:rsidRPr="0063412F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12F">
              <w:rPr>
                <w:rFonts w:ascii="Times New Roman" w:hAnsi="Times New Roman"/>
                <w:sz w:val="24"/>
                <w:szCs w:val="24"/>
              </w:rPr>
              <w:t>ОК 4.</w:t>
            </w:r>
          </w:p>
        </w:tc>
        <w:tc>
          <w:tcPr>
            <w:tcW w:w="8505" w:type="dxa"/>
          </w:tcPr>
          <w:p w14:paraId="5C6CB2DA" w14:textId="77777777" w:rsidR="00424D0B" w:rsidRPr="005A5F58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424D0B" w:rsidRPr="005A5F58" w14:paraId="6B6DFE2F" w14:textId="77777777" w:rsidTr="00042183">
        <w:tc>
          <w:tcPr>
            <w:tcW w:w="1067" w:type="dxa"/>
          </w:tcPr>
          <w:p w14:paraId="5BF1B41C" w14:textId="77777777" w:rsidR="00424D0B" w:rsidRPr="0063412F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12F">
              <w:rPr>
                <w:rFonts w:ascii="Times New Roman" w:hAnsi="Times New Roman"/>
                <w:sz w:val="24"/>
                <w:szCs w:val="24"/>
              </w:rPr>
              <w:t>ОК 5.</w:t>
            </w:r>
          </w:p>
        </w:tc>
        <w:tc>
          <w:tcPr>
            <w:tcW w:w="8505" w:type="dxa"/>
          </w:tcPr>
          <w:p w14:paraId="62978FA1" w14:textId="77777777" w:rsidR="00424D0B" w:rsidRPr="005A5F58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424D0B" w:rsidRPr="005A5F58" w14:paraId="430DDBCF" w14:textId="77777777" w:rsidTr="00042183">
        <w:tc>
          <w:tcPr>
            <w:tcW w:w="1067" w:type="dxa"/>
          </w:tcPr>
          <w:p w14:paraId="75BD4416" w14:textId="77777777" w:rsidR="00424D0B" w:rsidRPr="0063412F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12F">
              <w:rPr>
                <w:rFonts w:ascii="Times New Roman" w:hAnsi="Times New Roman"/>
                <w:sz w:val="24"/>
                <w:szCs w:val="24"/>
              </w:rPr>
              <w:t>ОК 9.</w:t>
            </w:r>
          </w:p>
        </w:tc>
        <w:tc>
          <w:tcPr>
            <w:tcW w:w="8505" w:type="dxa"/>
          </w:tcPr>
          <w:p w14:paraId="78E9F94C" w14:textId="77777777" w:rsidR="00424D0B" w:rsidRPr="005A5F58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424D0B" w:rsidRPr="005A5F58" w14:paraId="5C77E9AA" w14:textId="77777777" w:rsidTr="00042183">
        <w:tc>
          <w:tcPr>
            <w:tcW w:w="1067" w:type="dxa"/>
          </w:tcPr>
          <w:p w14:paraId="05B67024" w14:textId="77777777" w:rsidR="00424D0B" w:rsidRPr="0063412F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12F">
              <w:rPr>
                <w:rFonts w:ascii="Times New Roman" w:hAnsi="Times New Roman"/>
                <w:sz w:val="24"/>
                <w:szCs w:val="24"/>
              </w:rPr>
              <w:t>ОК 10.</w:t>
            </w:r>
          </w:p>
        </w:tc>
        <w:tc>
          <w:tcPr>
            <w:tcW w:w="8505" w:type="dxa"/>
          </w:tcPr>
          <w:p w14:paraId="42F8C3AF" w14:textId="77777777" w:rsidR="00424D0B" w:rsidRPr="005A5F58" w:rsidRDefault="00424D0B" w:rsidP="0004218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  <w:tr w:rsidR="00424D0B" w:rsidRPr="005A5F58" w14:paraId="600A7DB7" w14:textId="77777777" w:rsidTr="00042183">
        <w:tc>
          <w:tcPr>
            <w:tcW w:w="1067" w:type="dxa"/>
          </w:tcPr>
          <w:p w14:paraId="7F4BF778" w14:textId="77777777" w:rsidR="00424D0B" w:rsidRPr="0063412F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12F">
              <w:rPr>
                <w:rFonts w:ascii="Times New Roman" w:hAnsi="Times New Roman"/>
                <w:sz w:val="24"/>
                <w:szCs w:val="24"/>
              </w:rPr>
              <w:t>ОК. 11</w:t>
            </w:r>
          </w:p>
        </w:tc>
        <w:tc>
          <w:tcPr>
            <w:tcW w:w="8505" w:type="dxa"/>
          </w:tcPr>
          <w:p w14:paraId="2061B932" w14:textId="77777777" w:rsidR="00424D0B" w:rsidRPr="005A5F58" w:rsidRDefault="00424D0B" w:rsidP="0004218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  <w:tr w:rsidR="00424D0B" w:rsidRPr="005A5F58" w14:paraId="178DDB42" w14:textId="77777777" w:rsidTr="00042183"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CB6C" w14:textId="77777777" w:rsidR="00424D0B" w:rsidRPr="0063412F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12F">
              <w:rPr>
                <w:rFonts w:ascii="Times New Roman" w:hAnsi="Times New Roman"/>
                <w:sz w:val="24"/>
                <w:szCs w:val="24"/>
              </w:rPr>
              <w:t>ПК 5.1.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99DF6" w14:textId="77777777" w:rsidR="00424D0B" w:rsidRPr="005A5F58" w:rsidRDefault="00424D0B" w:rsidP="0004218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Собирать исходные данные для разработки проектной документации на информационную систему.</w:t>
            </w:r>
          </w:p>
        </w:tc>
      </w:tr>
      <w:tr w:rsidR="00424D0B" w:rsidRPr="005A5F58" w14:paraId="18677DD6" w14:textId="77777777" w:rsidTr="00042183"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1343D" w14:textId="77777777" w:rsidR="00424D0B" w:rsidRPr="0063412F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12F">
              <w:rPr>
                <w:rFonts w:ascii="Times New Roman" w:hAnsi="Times New Roman"/>
                <w:sz w:val="24"/>
                <w:szCs w:val="24"/>
              </w:rPr>
              <w:t>ПК 5.7.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DEA04" w14:textId="77777777" w:rsidR="00424D0B" w:rsidRPr="005A5F58" w:rsidRDefault="00424D0B" w:rsidP="0004218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Производить оценку информационной системы для выявления возможности ее модернизации.</w:t>
            </w:r>
          </w:p>
        </w:tc>
      </w:tr>
      <w:tr w:rsidR="00424D0B" w:rsidRPr="005A5F58" w14:paraId="3AE83F12" w14:textId="77777777" w:rsidTr="00042183"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34140" w14:textId="77777777" w:rsidR="00424D0B" w:rsidRPr="0063412F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12F">
              <w:rPr>
                <w:rFonts w:ascii="Times New Roman" w:hAnsi="Times New Roman"/>
                <w:sz w:val="24"/>
                <w:szCs w:val="24"/>
              </w:rPr>
              <w:t>ПК 9.7.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B0B2A" w14:textId="77777777" w:rsidR="00424D0B" w:rsidRPr="0063412F" w:rsidRDefault="00424D0B" w:rsidP="000421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412F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Осуществлять сбор статической информации о работе веб-приложения </w:t>
            </w:r>
            <w:proofErr w:type="gramStart"/>
            <w:r w:rsidRPr="0063412F">
              <w:rPr>
                <w:rFonts w:ascii="Times New Roman" w:eastAsia="Times New Roman" w:hAnsi="Times New Roman"/>
                <w:sz w:val="24"/>
                <w:szCs w:val="24"/>
              </w:rPr>
              <w:t>для  анализа</w:t>
            </w:r>
            <w:proofErr w:type="gramEnd"/>
            <w:r w:rsidRPr="0063412F">
              <w:rPr>
                <w:rFonts w:ascii="Times New Roman" w:eastAsia="Times New Roman" w:hAnsi="Times New Roman"/>
                <w:sz w:val="24"/>
                <w:szCs w:val="24"/>
              </w:rPr>
              <w:t xml:space="preserve"> эффективности его работы</w:t>
            </w:r>
          </w:p>
        </w:tc>
      </w:tr>
      <w:tr w:rsidR="00424D0B" w:rsidRPr="005A5F58" w14:paraId="571BAB20" w14:textId="77777777" w:rsidTr="00042183"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87645" w14:textId="77777777" w:rsidR="00424D0B" w:rsidRPr="0063412F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12F">
              <w:rPr>
                <w:rFonts w:ascii="Times New Roman" w:hAnsi="Times New Roman"/>
                <w:sz w:val="24"/>
                <w:szCs w:val="24"/>
              </w:rPr>
              <w:t>ПК 9.9.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E2202" w14:textId="77777777" w:rsidR="00424D0B" w:rsidRPr="0063412F" w:rsidRDefault="00424D0B" w:rsidP="000421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3412F">
              <w:rPr>
                <w:rFonts w:ascii="Times New Roman" w:eastAsia="Times New Roman" w:hAnsi="Times New Roman"/>
                <w:sz w:val="24"/>
                <w:szCs w:val="24"/>
              </w:rPr>
              <w:t>Модернизировать веб-приложение с учетом правил и норм подготовки информации для поисковых систем</w:t>
            </w:r>
          </w:p>
        </w:tc>
      </w:tr>
    </w:tbl>
    <w:p w14:paraId="5B80C2F7" w14:textId="77777777" w:rsidR="00424D0B" w:rsidRPr="005A5F58" w:rsidRDefault="00424D0B" w:rsidP="00424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5C45D7C" w14:textId="77777777" w:rsidR="00424D0B" w:rsidRPr="005A5F58" w:rsidRDefault="00424D0B" w:rsidP="00424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5F58">
        <w:rPr>
          <w:rFonts w:ascii="Times New Roman" w:hAnsi="Times New Roman"/>
          <w:b/>
          <w:sz w:val="24"/>
          <w:szCs w:val="24"/>
        </w:rPr>
        <w:t>Спецификация компетенций: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4463"/>
        <w:gridCol w:w="3963"/>
      </w:tblGrid>
      <w:tr w:rsidR="00424D0B" w:rsidRPr="00585BE1" w14:paraId="2A046AF0" w14:textId="77777777" w:rsidTr="00042183">
        <w:tc>
          <w:tcPr>
            <w:tcW w:w="1129" w:type="dxa"/>
            <w:vAlign w:val="center"/>
          </w:tcPr>
          <w:p w14:paraId="0943637F" w14:textId="77777777" w:rsidR="00424D0B" w:rsidRPr="00585BE1" w:rsidRDefault="00424D0B" w:rsidP="00042183">
            <w:pPr>
              <w:pStyle w:val="2"/>
              <w:spacing w:before="0" w:after="0"/>
              <w:jc w:val="center"/>
              <w:rPr>
                <w:rStyle w:val="a8"/>
                <w:rFonts w:ascii="Times New Roman" w:eastAsia="Calibri" w:hAnsi="Times New Roman" w:cs="Times New Roman"/>
                <w:b w:val="0"/>
                <w:iCs/>
                <w:sz w:val="24"/>
                <w:szCs w:val="24"/>
              </w:rPr>
            </w:pPr>
            <w:r w:rsidRPr="00585BE1">
              <w:rPr>
                <w:rStyle w:val="a8"/>
                <w:rFonts w:ascii="Times New Roman" w:eastAsia="Calibri" w:hAnsi="Times New Roman" w:cs="Times New Roman"/>
                <w:sz w:val="24"/>
                <w:szCs w:val="24"/>
              </w:rPr>
              <w:t>Код ПК, ОК</w:t>
            </w:r>
          </w:p>
        </w:tc>
        <w:tc>
          <w:tcPr>
            <w:tcW w:w="4463" w:type="dxa"/>
            <w:vAlign w:val="center"/>
          </w:tcPr>
          <w:p w14:paraId="794CC5F1" w14:textId="77777777" w:rsidR="00424D0B" w:rsidRPr="00585BE1" w:rsidRDefault="00424D0B" w:rsidP="00042183">
            <w:pPr>
              <w:pStyle w:val="2"/>
              <w:spacing w:before="0" w:after="0"/>
              <w:jc w:val="center"/>
              <w:rPr>
                <w:rStyle w:val="a8"/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85BE1">
              <w:rPr>
                <w:rStyle w:val="a8"/>
                <w:rFonts w:ascii="Times New Roman" w:eastAsia="Calibri" w:hAnsi="Times New Roman" w:cs="Times New Roman"/>
                <w:sz w:val="24"/>
                <w:szCs w:val="24"/>
              </w:rPr>
              <w:t>Умения</w:t>
            </w:r>
          </w:p>
        </w:tc>
        <w:tc>
          <w:tcPr>
            <w:tcW w:w="3963" w:type="dxa"/>
            <w:vAlign w:val="center"/>
          </w:tcPr>
          <w:p w14:paraId="1152A158" w14:textId="77777777" w:rsidR="00424D0B" w:rsidRPr="00585BE1" w:rsidRDefault="00424D0B" w:rsidP="00042183">
            <w:pPr>
              <w:pStyle w:val="2"/>
              <w:spacing w:before="0" w:after="0"/>
              <w:jc w:val="center"/>
              <w:rPr>
                <w:rStyle w:val="a8"/>
                <w:rFonts w:ascii="Times New Roman" w:eastAsia="Calibri" w:hAnsi="Times New Roman" w:cs="Times New Roman"/>
                <w:sz w:val="24"/>
                <w:szCs w:val="24"/>
              </w:rPr>
            </w:pPr>
            <w:r w:rsidRPr="00585BE1">
              <w:rPr>
                <w:rStyle w:val="a8"/>
                <w:rFonts w:ascii="Times New Roman" w:eastAsia="Calibri" w:hAnsi="Times New Roman" w:cs="Times New Roman"/>
                <w:sz w:val="24"/>
                <w:szCs w:val="24"/>
              </w:rPr>
              <w:t>Знания</w:t>
            </w:r>
          </w:p>
        </w:tc>
      </w:tr>
      <w:tr w:rsidR="00424D0B" w:rsidRPr="005A5F58" w14:paraId="11A58D73" w14:textId="77777777" w:rsidTr="00042183">
        <w:trPr>
          <w:trHeight w:val="327"/>
        </w:trPr>
        <w:tc>
          <w:tcPr>
            <w:tcW w:w="1129" w:type="dxa"/>
          </w:tcPr>
          <w:p w14:paraId="068734FC" w14:textId="77777777" w:rsidR="00424D0B" w:rsidRPr="005011C0" w:rsidRDefault="00424D0B" w:rsidP="00042183">
            <w:pPr>
              <w:spacing w:after="0" w:line="240" w:lineRule="auto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011C0">
              <w:rPr>
                <w:rStyle w:val="a8"/>
                <w:rFonts w:ascii="Times New Roman" w:hAnsi="Times New Roman"/>
                <w:sz w:val="24"/>
                <w:szCs w:val="24"/>
              </w:rPr>
              <w:t>ОК 1.</w:t>
            </w:r>
          </w:p>
        </w:tc>
        <w:tc>
          <w:tcPr>
            <w:tcW w:w="4463" w:type="dxa"/>
          </w:tcPr>
          <w:p w14:paraId="0C085914" w14:textId="77777777" w:rsidR="00424D0B" w:rsidRPr="005A5F58" w:rsidRDefault="00424D0B" w:rsidP="00042183">
            <w:pPr>
              <w:pStyle w:val="2"/>
              <w:spacing w:before="0" w:after="0"/>
              <w:jc w:val="both"/>
              <w:rPr>
                <w:rStyle w:val="a8"/>
                <w:rFonts w:eastAsia="Calibri"/>
                <w:b w:val="0"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 w:cs="Times New Roman"/>
                <w:b w:val="0"/>
                <w:i w:val="0"/>
                <w:iCs w:val="0"/>
                <w:sz w:val="24"/>
                <w:szCs w:val="24"/>
              </w:rPr>
              <w:t>Р</w:t>
            </w: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  <w:r w:rsidRPr="005A5F58">
              <w:rPr>
                <w:rFonts w:ascii="Times New Roman" w:hAnsi="Times New Roman" w:cs="Times New Roman"/>
                <w:b w:val="0"/>
                <w:i w:val="0"/>
                <w:iCs w:val="0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составить план действия; определить необходимые ресурсы;</w:t>
            </w:r>
            <w:r w:rsidRPr="005A5F58">
              <w:rPr>
                <w:rFonts w:ascii="Times New Roman" w:hAnsi="Times New Roman" w:cs="Times New Roman"/>
                <w:b w:val="0"/>
                <w:i w:val="0"/>
                <w:iCs w:val="0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3963" w:type="dxa"/>
          </w:tcPr>
          <w:p w14:paraId="374E0A37" w14:textId="77777777" w:rsidR="00424D0B" w:rsidRPr="005A5F58" w:rsidRDefault="00424D0B" w:rsidP="0004218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5A5F58">
              <w:rPr>
                <w:rFonts w:ascii="Times New Roman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14:paraId="47EAB16D" w14:textId="77777777" w:rsidR="00424D0B" w:rsidRPr="005A5F58" w:rsidRDefault="00424D0B" w:rsidP="00042183">
            <w:pPr>
              <w:pStyle w:val="2"/>
              <w:spacing w:before="0" w:after="0"/>
              <w:jc w:val="both"/>
              <w:rPr>
                <w:rStyle w:val="a8"/>
                <w:rFonts w:eastAsia="Calibri"/>
                <w:b w:val="0"/>
                <w:sz w:val="24"/>
                <w:szCs w:val="24"/>
              </w:rPr>
            </w:pP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424D0B" w:rsidRPr="005A5F58" w14:paraId="441EEEE6" w14:textId="77777777" w:rsidTr="00042183">
        <w:tc>
          <w:tcPr>
            <w:tcW w:w="1129" w:type="dxa"/>
          </w:tcPr>
          <w:p w14:paraId="17302901" w14:textId="77777777" w:rsidR="00424D0B" w:rsidRPr="005011C0" w:rsidRDefault="00424D0B" w:rsidP="00042183">
            <w:pPr>
              <w:spacing w:after="0" w:line="240" w:lineRule="auto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011C0">
              <w:rPr>
                <w:rStyle w:val="a8"/>
                <w:rFonts w:ascii="Times New Roman" w:hAnsi="Times New Roman"/>
                <w:sz w:val="24"/>
                <w:szCs w:val="24"/>
              </w:rPr>
              <w:t>ОК 2.</w:t>
            </w:r>
          </w:p>
        </w:tc>
        <w:tc>
          <w:tcPr>
            <w:tcW w:w="4463" w:type="dxa"/>
            <w:vAlign w:val="center"/>
          </w:tcPr>
          <w:p w14:paraId="2DA1D5FE" w14:textId="77777777" w:rsidR="00424D0B" w:rsidRPr="005A5F58" w:rsidRDefault="00424D0B" w:rsidP="00042183">
            <w:pPr>
              <w:pStyle w:val="2"/>
              <w:spacing w:before="0" w:after="0"/>
              <w:rPr>
                <w:rStyle w:val="a8"/>
                <w:rFonts w:eastAsia="Calibri"/>
                <w:b w:val="0"/>
                <w:i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 w:cs="Times New Roman"/>
                <w:b w:val="0"/>
                <w:i w:val="0"/>
                <w:iCs w:val="0"/>
                <w:sz w:val="24"/>
                <w:szCs w:val="24"/>
              </w:rPr>
              <w:t>О</w:t>
            </w: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3963" w:type="dxa"/>
          </w:tcPr>
          <w:p w14:paraId="349B47D1" w14:textId="77777777" w:rsidR="00424D0B" w:rsidRPr="005A5F58" w:rsidRDefault="00424D0B" w:rsidP="00042183">
            <w:pPr>
              <w:pStyle w:val="2"/>
              <w:spacing w:before="0" w:after="0"/>
              <w:rPr>
                <w:rStyle w:val="a8"/>
                <w:rFonts w:eastAsia="Calibri"/>
                <w:b w:val="0"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 w:cs="Times New Roman"/>
                <w:b w:val="0"/>
                <w:i w:val="0"/>
                <w:iCs w:val="0"/>
                <w:sz w:val="24"/>
                <w:szCs w:val="24"/>
              </w:rPr>
              <w:t>Н</w:t>
            </w: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424D0B" w:rsidRPr="005A5F58" w14:paraId="156C4AF9" w14:textId="77777777" w:rsidTr="00042183">
        <w:tc>
          <w:tcPr>
            <w:tcW w:w="1129" w:type="dxa"/>
          </w:tcPr>
          <w:p w14:paraId="71BFBC74" w14:textId="77777777" w:rsidR="00424D0B" w:rsidRPr="005011C0" w:rsidRDefault="00424D0B" w:rsidP="00042183">
            <w:pPr>
              <w:spacing w:after="0" w:line="240" w:lineRule="auto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011C0">
              <w:rPr>
                <w:rStyle w:val="a8"/>
                <w:rFonts w:ascii="Times New Roman" w:hAnsi="Times New Roman"/>
                <w:sz w:val="24"/>
                <w:szCs w:val="24"/>
              </w:rPr>
              <w:t>ОК 4.</w:t>
            </w:r>
          </w:p>
        </w:tc>
        <w:tc>
          <w:tcPr>
            <w:tcW w:w="4463" w:type="dxa"/>
            <w:vAlign w:val="center"/>
          </w:tcPr>
          <w:p w14:paraId="63AD923E" w14:textId="77777777" w:rsidR="00424D0B" w:rsidRPr="005A5F58" w:rsidRDefault="00424D0B" w:rsidP="00042183">
            <w:pPr>
              <w:pStyle w:val="2"/>
              <w:spacing w:before="0" w:after="0"/>
              <w:rPr>
                <w:rFonts w:ascii="Times New Roman" w:eastAsia="Arial" w:hAnsi="Times New Roman" w:cs="Times New Roman"/>
                <w:b w:val="0"/>
                <w:i w:val="0"/>
                <w:sz w:val="24"/>
                <w:szCs w:val="24"/>
              </w:rPr>
            </w:pPr>
            <w:r w:rsidRPr="005A5F5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О</w:t>
            </w: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рганизовывать работу коллектива и </w:t>
            </w: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lastRenderedPageBreak/>
              <w:t>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3963" w:type="dxa"/>
          </w:tcPr>
          <w:p w14:paraId="14D04824" w14:textId="77777777" w:rsidR="00424D0B" w:rsidRPr="005A5F58" w:rsidRDefault="00424D0B" w:rsidP="00042183">
            <w:pPr>
              <w:pStyle w:val="2"/>
              <w:spacing w:before="0" w:after="0"/>
              <w:rPr>
                <w:rFonts w:ascii="Times New Roman" w:eastAsia="Arial" w:hAnsi="Times New Roman" w:cs="Times New Roman"/>
                <w:b w:val="0"/>
                <w:i w:val="0"/>
                <w:sz w:val="24"/>
                <w:szCs w:val="24"/>
              </w:rPr>
            </w:pPr>
            <w:r w:rsidRPr="005A5F5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lastRenderedPageBreak/>
              <w:t>П</w:t>
            </w: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сихологические основы </w:t>
            </w: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lastRenderedPageBreak/>
              <w:t>деятельности коллектива, психологические особенности личности; основы проектной деятельности</w:t>
            </w:r>
          </w:p>
        </w:tc>
      </w:tr>
      <w:tr w:rsidR="00424D0B" w:rsidRPr="005A5F58" w14:paraId="6DC314EA" w14:textId="77777777" w:rsidTr="00042183">
        <w:tc>
          <w:tcPr>
            <w:tcW w:w="1129" w:type="dxa"/>
          </w:tcPr>
          <w:p w14:paraId="7684E747" w14:textId="77777777" w:rsidR="00424D0B" w:rsidRPr="005011C0" w:rsidRDefault="00424D0B" w:rsidP="00042183">
            <w:pPr>
              <w:spacing w:after="0" w:line="240" w:lineRule="auto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011C0">
              <w:rPr>
                <w:rStyle w:val="a8"/>
                <w:rFonts w:ascii="Times New Roman" w:hAnsi="Times New Roman"/>
                <w:sz w:val="24"/>
                <w:szCs w:val="24"/>
              </w:rPr>
              <w:lastRenderedPageBreak/>
              <w:t>ОК 5.</w:t>
            </w:r>
          </w:p>
        </w:tc>
        <w:tc>
          <w:tcPr>
            <w:tcW w:w="4463" w:type="dxa"/>
            <w:vAlign w:val="center"/>
          </w:tcPr>
          <w:p w14:paraId="63A9912B" w14:textId="77777777" w:rsidR="00424D0B" w:rsidRPr="005A5F58" w:rsidRDefault="00424D0B" w:rsidP="00042183">
            <w:pPr>
              <w:pStyle w:val="2"/>
              <w:spacing w:before="0" w:after="0"/>
              <w:rPr>
                <w:rFonts w:ascii="Times New Roman" w:eastAsia="Arial" w:hAnsi="Times New Roman" w:cs="Times New Roman"/>
                <w:b w:val="0"/>
                <w:i w:val="0"/>
                <w:sz w:val="24"/>
                <w:szCs w:val="24"/>
              </w:rPr>
            </w:pPr>
            <w:r w:rsidRPr="005A5F58">
              <w:rPr>
                <w:rFonts w:ascii="Times New Roman" w:hAnsi="Times New Roman" w:cs="Times New Roman"/>
                <w:b w:val="0"/>
                <w:i w:val="0"/>
                <w:iCs w:val="0"/>
                <w:sz w:val="24"/>
                <w:szCs w:val="24"/>
              </w:rPr>
              <w:t>Г</w:t>
            </w: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3963" w:type="dxa"/>
          </w:tcPr>
          <w:p w14:paraId="7B32FA8E" w14:textId="77777777" w:rsidR="00424D0B" w:rsidRPr="005A5F58" w:rsidRDefault="00424D0B" w:rsidP="00042183">
            <w:pPr>
              <w:pStyle w:val="2"/>
              <w:spacing w:before="0" w:after="0"/>
              <w:rPr>
                <w:rFonts w:ascii="Times New Roman" w:eastAsia="Arial" w:hAnsi="Times New Roman" w:cs="Times New Roman"/>
                <w:b w:val="0"/>
                <w:i w:val="0"/>
                <w:sz w:val="24"/>
                <w:szCs w:val="24"/>
              </w:rPr>
            </w:pPr>
            <w:r w:rsidRPr="005A5F58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О</w:t>
            </w: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424D0B" w:rsidRPr="005A5F58" w14:paraId="1047DDCC" w14:textId="77777777" w:rsidTr="00042183">
        <w:tc>
          <w:tcPr>
            <w:tcW w:w="1129" w:type="dxa"/>
          </w:tcPr>
          <w:p w14:paraId="7006549C" w14:textId="77777777" w:rsidR="00424D0B" w:rsidRPr="005011C0" w:rsidRDefault="00424D0B" w:rsidP="00042183">
            <w:pPr>
              <w:spacing w:after="0" w:line="240" w:lineRule="auto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011C0">
              <w:rPr>
                <w:rStyle w:val="a8"/>
                <w:rFonts w:ascii="Times New Roman" w:hAnsi="Times New Roman"/>
                <w:sz w:val="24"/>
                <w:szCs w:val="24"/>
              </w:rPr>
              <w:t>ОК 9.</w:t>
            </w:r>
          </w:p>
        </w:tc>
        <w:tc>
          <w:tcPr>
            <w:tcW w:w="4463" w:type="dxa"/>
          </w:tcPr>
          <w:p w14:paraId="3DE8CB66" w14:textId="77777777" w:rsidR="00424D0B" w:rsidRPr="005A5F58" w:rsidRDefault="00424D0B" w:rsidP="00042183">
            <w:pPr>
              <w:pStyle w:val="2"/>
              <w:spacing w:before="0" w:after="0"/>
              <w:rPr>
                <w:rFonts w:ascii="Times New Roman" w:eastAsia="Arial" w:hAnsi="Times New Roman" w:cs="Times New Roman"/>
                <w:b w:val="0"/>
                <w:i w:val="0"/>
                <w:sz w:val="24"/>
                <w:szCs w:val="24"/>
              </w:rPr>
            </w:pPr>
            <w:r w:rsidRPr="005A5F5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П</w:t>
            </w: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3963" w:type="dxa"/>
          </w:tcPr>
          <w:p w14:paraId="26CFE318" w14:textId="77777777" w:rsidR="00424D0B" w:rsidRPr="005A5F58" w:rsidRDefault="00424D0B" w:rsidP="00042183">
            <w:pPr>
              <w:pStyle w:val="2"/>
              <w:spacing w:before="0" w:after="0"/>
              <w:rPr>
                <w:rFonts w:ascii="Times New Roman" w:eastAsia="Arial" w:hAnsi="Times New Roman" w:cs="Times New Roman"/>
                <w:b w:val="0"/>
                <w:i w:val="0"/>
                <w:sz w:val="24"/>
                <w:szCs w:val="24"/>
              </w:rPr>
            </w:pPr>
            <w:r w:rsidRPr="005A5F5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С</w:t>
            </w:r>
            <w:r w:rsidRPr="005A5F58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овременные средства и устройства информатизации; порядок их применения и программное обеспечение в профессиональной деятельности</w:t>
            </w:r>
            <w:r w:rsidRPr="005A5F5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.</w:t>
            </w:r>
          </w:p>
        </w:tc>
      </w:tr>
      <w:tr w:rsidR="00424D0B" w:rsidRPr="005A5F58" w14:paraId="2ABE7083" w14:textId="77777777" w:rsidTr="00042183">
        <w:tc>
          <w:tcPr>
            <w:tcW w:w="1129" w:type="dxa"/>
          </w:tcPr>
          <w:p w14:paraId="301498ED" w14:textId="77777777" w:rsidR="00424D0B" w:rsidRPr="005011C0" w:rsidRDefault="00424D0B" w:rsidP="00042183">
            <w:pPr>
              <w:spacing w:after="0" w:line="240" w:lineRule="auto"/>
              <w:rPr>
                <w:rStyle w:val="a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011C0">
              <w:rPr>
                <w:rStyle w:val="a8"/>
                <w:rFonts w:ascii="Times New Roman" w:hAnsi="Times New Roman"/>
                <w:sz w:val="24"/>
                <w:szCs w:val="24"/>
              </w:rPr>
              <w:t>ОК 10.</w:t>
            </w:r>
          </w:p>
        </w:tc>
        <w:tc>
          <w:tcPr>
            <w:tcW w:w="4463" w:type="dxa"/>
            <w:vAlign w:val="center"/>
          </w:tcPr>
          <w:p w14:paraId="213B9052" w14:textId="77777777" w:rsidR="00424D0B" w:rsidRPr="005A5F58" w:rsidRDefault="00424D0B" w:rsidP="0004218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3963" w:type="dxa"/>
          </w:tcPr>
          <w:p w14:paraId="051C5390" w14:textId="77777777" w:rsidR="00424D0B" w:rsidRPr="005A5F58" w:rsidRDefault="00424D0B" w:rsidP="0004218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424D0B" w:rsidRPr="005A5F58" w14:paraId="6B136119" w14:textId="77777777" w:rsidTr="00042183">
        <w:tc>
          <w:tcPr>
            <w:tcW w:w="1129" w:type="dxa"/>
          </w:tcPr>
          <w:p w14:paraId="66EF2A14" w14:textId="77777777" w:rsidR="00424D0B" w:rsidRPr="005011C0" w:rsidRDefault="00424D0B" w:rsidP="00042183">
            <w:pPr>
              <w:spacing w:after="0" w:line="240" w:lineRule="auto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5011C0">
              <w:rPr>
                <w:rStyle w:val="a8"/>
                <w:rFonts w:ascii="Times New Roman" w:hAnsi="Times New Roman"/>
                <w:sz w:val="24"/>
                <w:szCs w:val="24"/>
              </w:rPr>
              <w:t>ОК 11.</w:t>
            </w:r>
          </w:p>
        </w:tc>
        <w:tc>
          <w:tcPr>
            <w:tcW w:w="4463" w:type="dxa"/>
            <w:vAlign w:val="center"/>
          </w:tcPr>
          <w:p w14:paraId="002E2EF7" w14:textId="77777777" w:rsidR="00424D0B" w:rsidRPr="005A5F58" w:rsidRDefault="00424D0B" w:rsidP="00042183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 w:rsidRPr="005A5F58">
              <w:rPr>
                <w:rFonts w:ascii="Times New Roman" w:hAnsi="Times New Roman"/>
                <w:bCs/>
                <w:sz w:val="24"/>
                <w:szCs w:val="24"/>
              </w:rPr>
              <w:t>ыявлять достоинства и недостатки коммерческой идеи; презентовать идеи открытия соб</w:t>
            </w:r>
            <w:bookmarkStart w:id="0" w:name="_GoBack"/>
            <w:bookmarkEnd w:id="0"/>
            <w:r w:rsidRPr="005A5F58">
              <w:rPr>
                <w:rFonts w:ascii="Times New Roman" w:hAnsi="Times New Roman"/>
                <w:bCs/>
                <w:sz w:val="24"/>
                <w:szCs w:val="24"/>
              </w:rPr>
              <w:t xml:space="preserve">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5A5F58">
              <w:rPr>
                <w:rFonts w:ascii="Times New Roman" w:hAnsi="Times New Roman"/>
                <w:iCs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3963" w:type="dxa"/>
          </w:tcPr>
          <w:p w14:paraId="06CC6A37" w14:textId="77777777" w:rsidR="00424D0B" w:rsidRPr="005A5F58" w:rsidRDefault="00424D0B" w:rsidP="00042183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Cs/>
                <w:sz w:val="24"/>
                <w:szCs w:val="24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  <w:tr w:rsidR="00424D0B" w:rsidRPr="005A5F58" w14:paraId="0A2177AB" w14:textId="77777777" w:rsidTr="00042183">
        <w:tc>
          <w:tcPr>
            <w:tcW w:w="1129" w:type="dxa"/>
          </w:tcPr>
          <w:p w14:paraId="6180EF3C" w14:textId="77777777" w:rsidR="00424D0B" w:rsidRPr="005011C0" w:rsidRDefault="00424D0B" w:rsidP="000421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011C0">
              <w:rPr>
                <w:rFonts w:ascii="Times New Roman" w:hAnsi="Times New Roman"/>
                <w:sz w:val="24"/>
                <w:szCs w:val="24"/>
              </w:rPr>
              <w:t>ПК 5.1.</w:t>
            </w:r>
          </w:p>
        </w:tc>
        <w:tc>
          <w:tcPr>
            <w:tcW w:w="4463" w:type="dxa"/>
          </w:tcPr>
          <w:p w14:paraId="2A66C8C2" w14:textId="77777777" w:rsidR="00424D0B" w:rsidRPr="005A5F58" w:rsidRDefault="00424D0B" w:rsidP="000421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t>Осуществлять постановку задачи по обработке информации.</w:t>
            </w:r>
          </w:p>
          <w:p w14:paraId="44308CE6" w14:textId="77777777" w:rsidR="00424D0B" w:rsidRPr="005A5F58" w:rsidRDefault="00424D0B" w:rsidP="000421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t>Выполнять анализ предметной области.</w:t>
            </w:r>
          </w:p>
          <w:p w14:paraId="159A25E7" w14:textId="77777777" w:rsidR="00424D0B" w:rsidRPr="005A5F58" w:rsidRDefault="00424D0B" w:rsidP="000421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t>Использовать алгоритмы обработки информации для различных приложений.</w:t>
            </w:r>
          </w:p>
          <w:p w14:paraId="55ACDA4B" w14:textId="77777777" w:rsidR="00424D0B" w:rsidRPr="005A5F58" w:rsidRDefault="00424D0B" w:rsidP="000421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t>Работать с инструментальными средствами обработки информации.</w:t>
            </w:r>
          </w:p>
        </w:tc>
        <w:tc>
          <w:tcPr>
            <w:tcW w:w="3963" w:type="dxa"/>
          </w:tcPr>
          <w:p w14:paraId="633F651B" w14:textId="77777777" w:rsidR="00424D0B" w:rsidRPr="005A5F58" w:rsidRDefault="00424D0B" w:rsidP="000421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t>Основные виды и процедуры обработки информации, модели и методы решения задач обработки информации.</w:t>
            </w:r>
          </w:p>
          <w:p w14:paraId="1216B24D" w14:textId="77777777" w:rsidR="00424D0B" w:rsidRPr="005A5F58" w:rsidRDefault="00424D0B" w:rsidP="000421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t>Основные платформы для создания, исполнения и управления информационной системой.</w:t>
            </w:r>
          </w:p>
          <w:p w14:paraId="0BC2E042" w14:textId="77777777" w:rsidR="00424D0B" w:rsidRPr="005A5F58" w:rsidRDefault="00424D0B" w:rsidP="000421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Основные модели построения информационных систем, их структуру, особенности и области </w:t>
            </w: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применения.</w:t>
            </w:r>
          </w:p>
          <w:p w14:paraId="4E2204DD" w14:textId="77777777" w:rsidR="00424D0B" w:rsidRPr="005A5F58" w:rsidRDefault="00424D0B" w:rsidP="000421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t>Платформы для создания, исполнения и управления информационной системой.</w:t>
            </w:r>
          </w:p>
        </w:tc>
      </w:tr>
      <w:tr w:rsidR="00424D0B" w:rsidRPr="005A5F58" w14:paraId="080C2F29" w14:textId="77777777" w:rsidTr="00042183">
        <w:tc>
          <w:tcPr>
            <w:tcW w:w="1129" w:type="dxa"/>
          </w:tcPr>
          <w:p w14:paraId="40F88562" w14:textId="77777777" w:rsidR="00424D0B" w:rsidRPr="005A5F58" w:rsidRDefault="00424D0B" w:rsidP="0004218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lastRenderedPageBreak/>
              <w:t>ПК 5.7.</w:t>
            </w:r>
          </w:p>
        </w:tc>
        <w:tc>
          <w:tcPr>
            <w:tcW w:w="4463" w:type="dxa"/>
          </w:tcPr>
          <w:p w14:paraId="1921C52A" w14:textId="77777777" w:rsidR="00424D0B" w:rsidRPr="005A5F58" w:rsidRDefault="00424D0B" w:rsidP="000421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t>Использовать методы и критерии оценивания предметной области и методы определения стратегии развития бизнес-процессов организации.</w:t>
            </w:r>
          </w:p>
          <w:p w14:paraId="3F959774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t>Решать прикладные вопросы интеллектуальных систем с использованием статических экспертных систем, экспертных систем реального времени.</w:t>
            </w:r>
          </w:p>
        </w:tc>
        <w:tc>
          <w:tcPr>
            <w:tcW w:w="3963" w:type="dxa"/>
          </w:tcPr>
          <w:p w14:paraId="68E003A5" w14:textId="77777777" w:rsidR="00424D0B" w:rsidRPr="005A5F58" w:rsidRDefault="00424D0B" w:rsidP="000421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t>Системы обеспечения качества продукции.</w:t>
            </w:r>
          </w:p>
          <w:p w14:paraId="74F8CE38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t>Методы контроля качества в соответствии со стандартами.</w:t>
            </w:r>
          </w:p>
        </w:tc>
      </w:tr>
      <w:tr w:rsidR="00424D0B" w:rsidRPr="005A5F58" w14:paraId="1366AB59" w14:textId="77777777" w:rsidTr="00042183">
        <w:tc>
          <w:tcPr>
            <w:tcW w:w="1129" w:type="dxa"/>
          </w:tcPr>
          <w:p w14:paraId="5679F243" w14:textId="77777777" w:rsidR="00424D0B" w:rsidRPr="0063412F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12F">
              <w:rPr>
                <w:rFonts w:ascii="Times New Roman" w:hAnsi="Times New Roman"/>
                <w:sz w:val="24"/>
                <w:szCs w:val="24"/>
              </w:rPr>
              <w:t>ПК 9.7.</w:t>
            </w:r>
          </w:p>
        </w:tc>
        <w:tc>
          <w:tcPr>
            <w:tcW w:w="4463" w:type="dxa"/>
          </w:tcPr>
          <w:p w14:paraId="1F4FE14A" w14:textId="77777777" w:rsidR="00424D0B" w:rsidRPr="00912260" w:rsidRDefault="00424D0B" w:rsidP="0004218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1BC9">
              <w:rPr>
                <w:rFonts w:ascii="Times New Roman" w:hAnsi="Times New Roman"/>
                <w:sz w:val="24"/>
                <w:szCs w:val="24"/>
              </w:rPr>
              <w:t>Подключать и настраивать системы мониторинга работы Веб-приложений и сбора статистики его использования.</w:t>
            </w:r>
          </w:p>
          <w:p w14:paraId="56828B67" w14:textId="77777777" w:rsidR="00424D0B" w:rsidRPr="00661BC9" w:rsidRDefault="00424D0B" w:rsidP="0004218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1BC9">
              <w:rPr>
                <w:rFonts w:ascii="Times New Roman" w:hAnsi="Times New Roman"/>
                <w:sz w:val="24"/>
                <w:szCs w:val="24"/>
              </w:rPr>
              <w:t>Составлять отчет по основным показателям использования Веб-приложений (рейтинг, источники и поведение пользователей, конверсия и др.).</w:t>
            </w:r>
          </w:p>
        </w:tc>
        <w:tc>
          <w:tcPr>
            <w:tcW w:w="3963" w:type="dxa"/>
          </w:tcPr>
          <w:p w14:paraId="692ADF1C" w14:textId="77777777" w:rsidR="00424D0B" w:rsidRPr="00912260" w:rsidRDefault="00424D0B" w:rsidP="0004218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1BC9">
              <w:rPr>
                <w:rFonts w:ascii="Times New Roman" w:hAnsi="Times New Roman"/>
                <w:sz w:val="24"/>
                <w:szCs w:val="24"/>
              </w:rPr>
              <w:t>Основные показатели использования Веб-приложений и способы их анализа.</w:t>
            </w:r>
          </w:p>
          <w:p w14:paraId="2CBE1635" w14:textId="77777777" w:rsidR="00424D0B" w:rsidRPr="00661BC9" w:rsidRDefault="00424D0B" w:rsidP="000421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1BC9">
              <w:rPr>
                <w:rFonts w:ascii="Times New Roman" w:hAnsi="Times New Roman"/>
                <w:sz w:val="24"/>
                <w:szCs w:val="24"/>
              </w:rPr>
              <w:t>Виды и методы расчета индексов цитируемости Веб-приложений (ТИЦ, ВИЦ).</w:t>
            </w:r>
          </w:p>
        </w:tc>
      </w:tr>
      <w:tr w:rsidR="00424D0B" w:rsidRPr="005A5F58" w14:paraId="2EA2F523" w14:textId="77777777" w:rsidTr="00042183">
        <w:tc>
          <w:tcPr>
            <w:tcW w:w="1129" w:type="dxa"/>
          </w:tcPr>
          <w:p w14:paraId="64C842BB" w14:textId="77777777" w:rsidR="00424D0B" w:rsidRPr="0063412F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12F">
              <w:rPr>
                <w:rFonts w:ascii="Times New Roman" w:hAnsi="Times New Roman"/>
                <w:sz w:val="24"/>
                <w:szCs w:val="24"/>
              </w:rPr>
              <w:t>ПК 9.9</w:t>
            </w:r>
          </w:p>
        </w:tc>
        <w:tc>
          <w:tcPr>
            <w:tcW w:w="4463" w:type="dxa"/>
          </w:tcPr>
          <w:p w14:paraId="71B4F21F" w14:textId="77777777" w:rsidR="00424D0B" w:rsidRPr="00912260" w:rsidRDefault="00424D0B" w:rsidP="0004218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1BC9">
              <w:rPr>
                <w:rFonts w:ascii="Times New Roman" w:hAnsi="Times New Roman"/>
                <w:sz w:val="24"/>
                <w:szCs w:val="24"/>
              </w:rPr>
              <w:t xml:space="preserve">Модифицировать код веб-приложения в соответствии с требованиями и регламентами поисковых систем. </w:t>
            </w:r>
          </w:p>
          <w:p w14:paraId="45B98892" w14:textId="77777777" w:rsidR="00424D0B" w:rsidRPr="00661BC9" w:rsidRDefault="00424D0B" w:rsidP="00042183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BC9">
              <w:rPr>
                <w:rFonts w:ascii="Times New Roman" w:hAnsi="Times New Roman"/>
                <w:sz w:val="24"/>
                <w:szCs w:val="24"/>
              </w:rPr>
              <w:t>Размещать текстовую и графическую информацию на страницах веб-приложения.</w:t>
            </w:r>
          </w:p>
          <w:p w14:paraId="79B925DF" w14:textId="77777777" w:rsidR="00424D0B" w:rsidRPr="00661BC9" w:rsidRDefault="00424D0B" w:rsidP="00042183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BC9">
              <w:rPr>
                <w:rFonts w:ascii="Times New Roman" w:hAnsi="Times New Roman"/>
                <w:sz w:val="24"/>
                <w:szCs w:val="24"/>
              </w:rPr>
              <w:t>Редактировать HTML-код с использованием систем администрирования.</w:t>
            </w:r>
          </w:p>
          <w:p w14:paraId="4EEEDE3D" w14:textId="77777777" w:rsidR="00424D0B" w:rsidRPr="00661BC9" w:rsidRDefault="00424D0B" w:rsidP="0004218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1BC9">
              <w:rPr>
                <w:rFonts w:ascii="Times New Roman" w:hAnsi="Times New Roman"/>
                <w:sz w:val="24"/>
                <w:szCs w:val="24"/>
              </w:rPr>
              <w:t>Проверять HTML-код на соответствие отраслевым стандартам.</w:t>
            </w:r>
          </w:p>
        </w:tc>
        <w:tc>
          <w:tcPr>
            <w:tcW w:w="3963" w:type="dxa"/>
          </w:tcPr>
          <w:p w14:paraId="3CD09850" w14:textId="77777777" w:rsidR="00424D0B" w:rsidRPr="00912260" w:rsidRDefault="00424D0B" w:rsidP="0004218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1BC9">
              <w:rPr>
                <w:rFonts w:ascii="Times New Roman" w:hAnsi="Times New Roman"/>
                <w:sz w:val="24"/>
                <w:szCs w:val="24"/>
              </w:rPr>
              <w:t>Особенности работы систем управления сайтами.</w:t>
            </w:r>
          </w:p>
          <w:p w14:paraId="296FF9D9" w14:textId="77777777" w:rsidR="00424D0B" w:rsidRPr="00661BC9" w:rsidRDefault="00424D0B" w:rsidP="00042183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BC9">
              <w:rPr>
                <w:rFonts w:ascii="Times New Roman" w:hAnsi="Times New Roman"/>
                <w:sz w:val="24"/>
                <w:szCs w:val="24"/>
              </w:rPr>
              <w:t>Принципы функционирования поисковых сервисов и особенности оптимизации Веб-приложений под них (SEO).</w:t>
            </w:r>
          </w:p>
          <w:p w14:paraId="47D0C9EE" w14:textId="77777777" w:rsidR="00424D0B" w:rsidRPr="00661BC9" w:rsidRDefault="00424D0B" w:rsidP="00042183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BC9">
              <w:rPr>
                <w:rFonts w:ascii="Times New Roman" w:hAnsi="Times New Roman"/>
                <w:sz w:val="24"/>
                <w:szCs w:val="24"/>
              </w:rPr>
              <w:t>Методы оптимизации Веб-приложений под социальные медиа (SMO).</w:t>
            </w:r>
          </w:p>
          <w:p w14:paraId="2FDF8FF8" w14:textId="77777777" w:rsidR="00424D0B" w:rsidRPr="00661BC9" w:rsidRDefault="00424D0B" w:rsidP="000421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3CA3039A" w14:textId="77777777" w:rsidR="00424D0B" w:rsidRPr="005A5F58" w:rsidRDefault="00424D0B" w:rsidP="00424D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CDF426" w14:textId="039C2F3D" w:rsidR="00424D0B" w:rsidRPr="00866650" w:rsidRDefault="00866650" w:rsidP="00424D0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Освоение учебной дисциплины способствует достижению </w:t>
      </w:r>
      <w:r w:rsidRPr="00866650">
        <w:rPr>
          <w:rFonts w:ascii="Times New Roman" w:hAnsi="Times New Roman"/>
          <w:b/>
          <w:bCs/>
          <w:sz w:val="24"/>
          <w:szCs w:val="24"/>
        </w:rPr>
        <w:t>личностных результатов:</w:t>
      </w:r>
    </w:p>
    <w:p w14:paraId="19CCEA30" w14:textId="77777777" w:rsidR="00866650" w:rsidRPr="00866650" w:rsidRDefault="00866650" w:rsidP="00424D0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126"/>
      </w:tblGrid>
      <w:tr w:rsidR="00866650" w:rsidRPr="00611D27" w14:paraId="41E4B062" w14:textId="77777777" w:rsidTr="00866650">
        <w:tc>
          <w:tcPr>
            <w:tcW w:w="7338" w:type="dxa"/>
          </w:tcPr>
          <w:p w14:paraId="030D0BA4" w14:textId="77777777" w:rsidR="00866650" w:rsidRPr="00611D27" w:rsidRDefault="00866650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1" w:name="_Hlk73632186"/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14:paraId="26845138" w14:textId="77777777" w:rsidR="00866650" w:rsidRPr="00611D27" w:rsidRDefault="00866650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14:paraId="3D2CA57E" w14:textId="77777777" w:rsidR="00866650" w:rsidRPr="00611D27" w:rsidRDefault="00866650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14:paraId="74D59C93" w14:textId="77777777" w:rsidR="00866650" w:rsidRPr="00611D27" w:rsidRDefault="00866650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866650" w:rsidRPr="00611D27" w14:paraId="0AE55D10" w14:textId="77777777" w:rsidTr="00866650">
        <w:tc>
          <w:tcPr>
            <w:tcW w:w="7338" w:type="dxa"/>
          </w:tcPr>
          <w:p w14:paraId="7D4F788A" w14:textId="77777777" w:rsidR="00866650" w:rsidRPr="00611D27" w:rsidRDefault="00866650" w:rsidP="0049001B">
            <w:pPr>
              <w:spacing w:before="120"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x-none" w:eastAsia="x-none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126" w:type="dxa"/>
            <w:vAlign w:val="center"/>
          </w:tcPr>
          <w:p w14:paraId="6CD03746" w14:textId="77777777" w:rsidR="00866650" w:rsidRPr="00611D27" w:rsidRDefault="00866650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866650" w:rsidRPr="00611D27" w14:paraId="0900460A" w14:textId="77777777" w:rsidTr="00866650">
        <w:tc>
          <w:tcPr>
            <w:tcW w:w="7338" w:type="dxa"/>
          </w:tcPr>
          <w:p w14:paraId="1C2FE031" w14:textId="77777777" w:rsidR="00866650" w:rsidRPr="00611D27" w:rsidRDefault="00866650" w:rsidP="0049001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126" w:type="dxa"/>
            <w:vAlign w:val="center"/>
          </w:tcPr>
          <w:p w14:paraId="73B8862C" w14:textId="77777777" w:rsidR="00866650" w:rsidRPr="00611D27" w:rsidRDefault="00866650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866650" w:rsidRPr="00611D27" w14:paraId="4F0DA588" w14:textId="77777777" w:rsidTr="00866650">
        <w:tc>
          <w:tcPr>
            <w:tcW w:w="7338" w:type="dxa"/>
          </w:tcPr>
          <w:p w14:paraId="69D58D59" w14:textId="77777777" w:rsidR="00866650" w:rsidRPr="00611D27" w:rsidRDefault="00866650" w:rsidP="0049001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 xml:space="preserve"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lastRenderedPageBreak/>
              <w:t>конструктивного «цифрового следа».</w:t>
            </w:r>
          </w:p>
        </w:tc>
        <w:tc>
          <w:tcPr>
            <w:tcW w:w="2126" w:type="dxa"/>
            <w:vAlign w:val="center"/>
          </w:tcPr>
          <w:p w14:paraId="409C8100" w14:textId="77777777" w:rsidR="00866650" w:rsidRPr="00611D27" w:rsidRDefault="00866650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ЛР 4</w:t>
            </w:r>
          </w:p>
        </w:tc>
      </w:tr>
      <w:tr w:rsidR="00866650" w:rsidRPr="00611D27" w14:paraId="43E722E5" w14:textId="77777777" w:rsidTr="00866650">
        <w:tc>
          <w:tcPr>
            <w:tcW w:w="9464" w:type="dxa"/>
            <w:gridSpan w:val="2"/>
            <w:vAlign w:val="center"/>
          </w:tcPr>
          <w:p w14:paraId="1FB34BD2" w14:textId="77777777" w:rsidR="00866650" w:rsidRPr="00611D27" w:rsidRDefault="00866650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14:paraId="3C708690" w14:textId="77777777" w:rsidR="00866650" w:rsidRPr="00611D27" w:rsidRDefault="00866650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определенные отраслевыми требованиями к деловым качествам личности</w:t>
            </w:r>
          </w:p>
        </w:tc>
      </w:tr>
      <w:tr w:rsidR="00866650" w:rsidRPr="00611D27" w14:paraId="0DD305F5" w14:textId="77777777" w:rsidTr="00866650">
        <w:tc>
          <w:tcPr>
            <w:tcW w:w="7338" w:type="dxa"/>
          </w:tcPr>
          <w:p w14:paraId="2141B2C0" w14:textId="77777777" w:rsidR="00866650" w:rsidRPr="00611D27" w:rsidRDefault="00866650" w:rsidP="004900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2" w:name="_Hlk81359373"/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2126" w:type="dxa"/>
            <w:vAlign w:val="center"/>
          </w:tcPr>
          <w:p w14:paraId="70732EB0" w14:textId="77777777" w:rsidR="00866650" w:rsidRPr="00611D27" w:rsidRDefault="00866650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14</w:t>
            </w:r>
          </w:p>
        </w:tc>
      </w:tr>
      <w:tr w:rsidR="00866650" w:rsidRPr="00611D27" w14:paraId="1A27888D" w14:textId="77777777" w:rsidTr="00866650">
        <w:tc>
          <w:tcPr>
            <w:tcW w:w="7338" w:type="dxa"/>
          </w:tcPr>
          <w:p w14:paraId="739850C2" w14:textId="77777777" w:rsidR="00866650" w:rsidRPr="00611D27" w:rsidRDefault="00866650" w:rsidP="004900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2126" w:type="dxa"/>
            <w:vAlign w:val="center"/>
          </w:tcPr>
          <w:p w14:paraId="355F0AA1" w14:textId="77777777" w:rsidR="00866650" w:rsidRPr="00611D27" w:rsidRDefault="00866650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15</w:t>
            </w:r>
          </w:p>
        </w:tc>
      </w:tr>
      <w:bookmarkEnd w:id="1"/>
      <w:bookmarkEnd w:id="2"/>
    </w:tbl>
    <w:p w14:paraId="7C1C4166" w14:textId="77777777" w:rsidR="00424D0B" w:rsidRPr="005A5F58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5F58">
        <w:rPr>
          <w:rFonts w:ascii="Times New Roman" w:hAnsi="Times New Roman"/>
          <w:sz w:val="24"/>
          <w:szCs w:val="24"/>
        </w:rPr>
        <w:br w:type="page"/>
      </w:r>
      <w:r w:rsidRPr="005A5F58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14:paraId="6305DFF6" w14:textId="77777777" w:rsidR="00424D0B" w:rsidRPr="005A5F58" w:rsidRDefault="00424D0B" w:rsidP="00424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5F58">
        <w:rPr>
          <w:rFonts w:ascii="Times New Roman" w:hAnsi="Times New Roman"/>
          <w:b/>
          <w:sz w:val="24"/>
          <w:szCs w:val="24"/>
        </w:rPr>
        <w:t>2. СТРУКТУРА И СОДЕРЖАНИЕ УЧЕБНОЙ ДИСЦИПЛИНЫ</w:t>
      </w:r>
    </w:p>
    <w:p w14:paraId="736DCE95" w14:textId="77777777" w:rsidR="00424D0B" w:rsidRPr="005A5F58" w:rsidRDefault="00424D0B" w:rsidP="00424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69B31C0" w14:textId="77777777" w:rsidR="00424D0B" w:rsidRPr="005A5F58" w:rsidRDefault="00424D0B" w:rsidP="00424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5F58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p w14:paraId="1AD063E6" w14:textId="77777777" w:rsidR="00424D0B" w:rsidRPr="005A5F58" w:rsidRDefault="00424D0B" w:rsidP="00424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4737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479"/>
        <w:gridCol w:w="2127"/>
      </w:tblGrid>
      <w:tr w:rsidR="00424D0B" w:rsidRPr="005A5F58" w14:paraId="46F5FB07" w14:textId="77777777" w:rsidTr="00866650">
        <w:trPr>
          <w:trHeight w:val="490"/>
        </w:trPr>
        <w:tc>
          <w:tcPr>
            <w:tcW w:w="3893" w:type="pct"/>
            <w:shd w:val="clear" w:color="auto" w:fill="auto"/>
            <w:vAlign w:val="center"/>
          </w:tcPr>
          <w:p w14:paraId="47953D87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107" w:type="pct"/>
            <w:shd w:val="clear" w:color="auto" w:fill="auto"/>
            <w:vAlign w:val="center"/>
          </w:tcPr>
          <w:p w14:paraId="43664F1E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424D0B" w:rsidRPr="005A5F58" w14:paraId="1B744114" w14:textId="77777777" w:rsidTr="00866650">
        <w:trPr>
          <w:trHeight w:val="490"/>
        </w:trPr>
        <w:tc>
          <w:tcPr>
            <w:tcW w:w="3893" w:type="pct"/>
            <w:shd w:val="clear" w:color="auto" w:fill="auto"/>
            <w:vAlign w:val="center"/>
          </w:tcPr>
          <w:p w14:paraId="65AC202B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1107" w:type="pct"/>
            <w:shd w:val="clear" w:color="auto" w:fill="auto"/>
            <w:vAlign w:val="center"/>
          </w:tcPr>
          <w:p w14:paraId="175B0FA7" w14:textId="77777777" w:rsidR="00424D0B" w:rsidRPr="005A5F5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</w:tr>
      <w:tr w:rsidR="00424D0B" w:rsidRPr="005A5F58" w14:paraId="5A96D50E" w14:textId="77777777" w:rsidTr="00866650">
        <w:trPr>
          <w:trHeight w:val="490"/>
        </w:trPr>
        <w:tc>
          <w:tcPr>
            <w:tcW w:w="3893" w:type="pct"/>
            <w:shd w:val="clear" w:color="auto" w:fill="auto"/>
            <w:vAlign w:val="center"/>
          </w:tcPr>
          <w:p w14:paraId="55F153B6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i/>
                <w:sz w:val="24"/>
                <w:szCs w:val="24"/>
              </w:rPr>
              <w:t>Самостоятельная работа</w:t>
            </w:r>
          </w:p>
          <w:p w14:paraId="262556D8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07" w:type="pct"/>
            <w:shd w:val="clear" w:color="auto" w:fill="auto"/>
            <w:vAlign w:val="center"/>
          </w:tcPr>
          <w:p w14:paraId="01815B43" w14:textId="77777777" w:rsidR="00424D0B" w:rsidRPr="005A5F5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424D0B" w:rsidRPr="005A5F58" w14:paraId="73E7C632" w14:textId="77777777" w:rsidTr="00866650">
        <w:trPr>
          <w:trHeight w:val="490"/>
        </w:trPr>
        <w:tc>
          <w:tcPr>
            <w:tcW w:w="3893" w:type="pct"/>
            <w:shd w:val="clear" w:color="auto" w:fill="auto"/>
            <w:vAlign w:val="center"/>
          </w:tcPr>
          <w:p w14:paraId="6778715F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1107" w:type="pct"/>
            <w:shd w:val="clear" w:color="auto" w:fill="auto"/>
            <w:vAlign w:val="center"/>
          </w:tcPr>
          <w:p w14:paraId="12A23569" w14:textId="77777777" w:rsidR="00424D0B" w:rsidRPr="005A5F5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</w:tr>
      <w:tr w:rsidR="00424D0B" w:rsidRPr="005A5F58" w14:paraId="54FBBD60" w14:textId="77777777" w:rsidTr="00866650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DAB7031" w14:textId="77777777" w:rsidR="00424D0B" w:rsidRPr="005A5F5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424D0B" w:rsidRPr="005A5F58" w14:paraId="354521AA" w14:textId="77777777" w:rsidTr="00866650">
        <w:trPr>
          <w:trHeight w:val="490"/>
        </w:trPr>
        <w:tc>
          <w:tcPr>
            <w:tcW w:w="3893" w:type="pct"/>
            <w:shd w:val="clear" w:color="auto" w:fill="auto"/>
            <w:vAlign w:val="center"/>
          </w:tcPr>
          <w:p w14:paraId="589CE0D8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107" w:type="pct"/>
            <w:shd w:val="clear" w:color="auto" w:fill="auto"/>
            <w:vAlign w:val="center"/>
          </w:tcPr>
          <w:p w14:paraId="156A9790" w14:textId="77777777" w:rsidR="00424D0B" w:rsidRPr="005A5F5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iCs/>
                <w:sz w:val="24"/>
                <w:szCs w:val="24"/>
              </w:rPr>
              <w:t>22</w:t>
            </w:r>
          </w:p>
        </w:tc>
      </w:tr>
      <w:tr w:rsidR="00424D0B" w:rsidRPr="005A5F58" w14:paraId="56BA0681" w14:textId="77777777" w:rsidTr="00866650">
        <w:trPr>
          <w:trHeight w:val="490"/>
        </w:trPr>
        <w:tc>
          <w:tcPr>
            <w:tcW w:w="3893" w:type="pct"/>
            <w:shd w:val="clear" w:color="auto" w:fill="auto"/>
            <w:vAlign w:val="center"/>
          </w:tcPr>
          <w:p w14:paraId="382952FF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лабораторные работы (если предусмотрено)</w:t>
            </w:r>
          </w:p>
        </w:tc>
        <w:tc>
          <w:tcPr>
            <w:tcW w:w="1107" w:type="pct"/>
            <w:shd w:val="clear" w:color="auto" w:fill="auto"/>
            <w:vAlign w:val="center"/>
          </w:tcPr>
          <w:p w14:paraId="2461CB1E" w14:textId="77777777" w:rsidR="00424D0B" w:rsidRPr="005A5F5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424D0B" w:rsidRPr="005A5F58" w14:paraId="60924BA7" w14:textId="77777777" w:rsidTr="00866650">
        <w:trPr>
          <w:trHeight w:val="490"/>
        </w:trPr>
        <w:tc>
          <w:tcPr>
            <w:tcW w:w="3893" w:type="pct"/>
            <w:shd w:val="clear" w:color="auto" w:fill="auto"/>
            <w:vAlign w:val="center"/>
          </w:tcPr>
          <w:p w14:paraId="39985D14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1107" w:type="pct"/>
            <w:shd w:val="clear" w:color="auto" w:fill="auto"/>
            <w:vAlign w:val="center"/>
          </w:tcPr>
          <w:p w14:paraId="2537966B" w14:textId="77777777" w:rsidR="00424D0B" w:rsidRPr="005A5F5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</w:tr>
      <w:tr w:rsidR="00424D0B" w:rsidRPr="005A5F58" w14:paraId="33D5462E" w14:textId="77777777" w:rsidTr="00866650">
        <w:trPr>
          <w:trHeight w:val="490"/>
        </w:trPr>
        <w:tc>
          <w:tcPr>
            <w:tcW w:w="3893" w:type="pct"/>
            <w:shd w:val="clear" w:color="auto" w:fill="auto"/>
            <w:vAlign w:val="center"/>
          </w:tcPr>
          <w:p w14:paraId="676D3C21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1107" w:type="pct"/>
            <w:shd w:val="clear" w:color="auto" w:fill="auto"/>
            <w:vAlign w:val="center"/>
          </w:tcPr>
          <w:p w14:paraId="64A89E7E" w14:textId="77777777" w:rsidR="00424D0B" w:rsidRPr="005A5F5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424D0B" w:rsidRPr="005A5F58" w14:paraId="35796E9E" w14:textId="77777777" w:rsidTr="00866650">
        <w:trPr>
          <w:trHeight w:val="490"/>
        </w:trPr>
        <w:tc>
          <w:tcPr>
            <w:tcW w:w="3893" w:type="pct"/>
            <w:shd w:val="clear" w:color="auto" w:fill="auto"/>
            <w:vAlign w:val="center"/>
          </w:tcPr>
          <w:p w14:paraId="17F21699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107" w:type="pct"/>
            <w:shd w:val="clear" w:color="auto" w:fill="auto"/>
            <w:vAlign w:val="center"/>
          </w:tcPr>
          <w:p w14:paraId="3D59B4CA" w14:textId="77777777" w:rsidR="00424D0B" w:rsidRPr="005A5F5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424D0B" w:rsidRPr="005A5F58" w14:paraId="19122BF5" w14:textId="77777777" w:rsidTr="00866650">
        <w:trPr>
          <w:trHeight w:val="490"/>
        </w:trPr>
        <w:tc>
          <w:tcPr>
            <w:tcW w:w="3893" w:type="pct"/>
            <w:shd w:val="clear" w:color="auto" w:fill="auto"/>
            <w:vAlign w:val="center"/>
          </w:tcPr>
          <w:p w14:paraId="0E9576F2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/>
                <w:i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107" w:type="pct"/>
            <w:shd w:val="clear" w:color="auto" w:fill="auto"/>
            <w:vAlign w:val="center"/>
          </w:tcPr>
          <w:p w14:paraId="1700E9B3" w14:textId="77777777" w:rsidR="00424D0B" w:rsidRPr="005A5F5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424D0B" w:rsidRPr="005A5F58" w14:paraId="7F1C6D80" w14:textId="77777777" w:rsidTr="00866650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92D04C2" w14:textId="77777777" w:rsidR="00424D0B" w:rsidRPr="005A5F58" w:rsidRDefault="00424D0B" w:rsidP="00042183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iCs/>
                <w:sz w:val="24"/>
                <w:szCs w:val="24"/>
              </w:rPr>
              <w:t>Промежуточная аттестация проводится в форме дифференцированного зачета в 7-м семестре</w:t>
            </w:r>
          </w:p>
        </w:tc>
      </w:tr>
    </w:tbl>
    <w:p w14:paraId="00A1BE57" w14:textId="77777777" w:rsidR="00424D0B" w:rsidRPr="005A5F58" w:rsidRDefault="00424D0B" w:rsidP="00424D0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580FC660" w14:textId="77777777" w:rsidR="00424D0B" w:rsidRPr="005A5F58" w:rsidRDefault="00424D0B" w:rsidP="00424D0B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424D0B" w:rsidRPr="005A5F58" w:rsidSect="00866650">
          <w:footerReference w:type="default" r:id="rId9"/>
          <w:pgSz w:w="11906" w:h="16838"/>
          <w:pgMar w:top="1134" w:right="282" w:bottom="1276" w:left="1701" w:header="708" w:footer="708" w:gutter="0"/>
          <w:pgNumType w:start="0"/>
          <w:cols w:space="720"/>
          <w:titlePg/>
          <w:docGrid w:linePitch="299"/>
        </w:sectPr>
      </w:pPr>
    </w:p>
    <w:p w14:paraId="703A489C" w14:textId="77777777" w:rsidR="00424D0B" w:rsidRPr="005A5F58" w:rsidRDefault="00424D0B" w:rsidP="00424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5F58">
        <w:rPr>
          <w:rFonts w:ascii="Times New Roman" w:hAnsi="Times New Roman"/>
          <w:b/>
          <w:bCs/>
          <w:sz w:val="24"/>
          <w:szCs w:val="24"/>
        </w:rPr>
        <w:lastRenderedPageBreak/>
        <w:t>2.2. Тематический план и содержание учебной дисциплины ОП. 07 Экономика отрасли</w:t>
      </w:r>
    </w:p>
    <w:p w14:paraId="07007805" w14:textId="77777777" w:rsidR="00424D0B" w:rsidRPr="005A5F58" w:rsidRDefault="00424D0B" w:rsidP="00424D0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224" w:type="dxa"/>
        <w:tblInd w:w="-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92"/>
        <w:gridCol w:w="6804"/>
        <w:gridCol w:w="1701"/>
        <w:gridCol w:w="1842"/>
        <w:gridCol w:w="1985"/>
      </w:tblGrid>
      <w:tr w:rsidR="00424D0B" w:rsidRPr="005A5F58" w14:paraId="765E6D47" w14:textId="77777777" w:rsidTr="00042183"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809084C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Наименование</w:t>
            </w:r>
          </w:p>
          <w:p w14:paraId="4D901317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разделов</w:t>
            </w:r>
          </w:p>
          <w:p w14:paraId="2B393E23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и тем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E1183F4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  <w:bCs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1000D2C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Объем</w:t>
            </w:r>
          </w:p>
          <w:p w14:paraId="4A06092E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649B0C64" w14:textId="77777777" w:rsidR="00424D0B" w:rsidRDefault="00424D0B" w:rsidP="00042183">
            <w:pPr>
              <w:suppressLineNumbers/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Личностные результаты</w:t>
            </w:r>
          </w:p>
          <w:p w14:paraId="2B373AA3" w14:textId="77777777" w:rsidR="00424D0B" w:rsidRPr="00E96357" w:rsidRDefault="00424D0B" w:rsidP="00042183">
            <w:pPr>
              <w:suppressLineNumbers/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(ЛР)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D13EAF" w14:textId="77777777" w:rsidR="00424D0B" w:rsidRPr="005A5F58" w:rsidRDefault="00424D0B" w:rsidP="000421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bCs/>
                <w:sz w:val="24"/>
                <w:szCs w:val="24"/>
              </w:rPr>
              <w:t>Коды компетенций, формированию которых способствует элемент программы</w:t>
            </w:r>
          </w:p>
        </w:tc>
      </w:tr>
      <w:tr w:rsidR="00424D0B" w:rsidRPr="005A5F58" w14:paraId="74F94298" w14:textId="77777777" w:rsidTr="00424D0B">
        <w:trPr>
          <w:trHeight w:val="363"/>
        </w:trPr>
        <w:tc>
          <w:tcPr>
            <w:tcW w:w="28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F93355B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D72AD1C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680F32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</w:tcPr>
          <w:p w14:paraId="2A1BCD1A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8336B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5</w:t>
            </w:r>
          </w:p>
        </w:tc>
      </w:tr>
      <w:tr w:rsidR="00424D0B" w:rsidRPr="005A5F58" w14:paraId="5D0E6979" w14:textId="77777777" w:rsidTr="00424D0B">
        <w:trPr>
          <w:trHeight w:val="363"/>
        </w:trPr>
        <w:tc>
          <w:tcPr>
            <w:tcW w:w="2892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14:paraId="197CC04D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Тема 1.</w:t>
            </w:r>
          </w:p>
          <w:p w14:paraId="61E9FFD8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Общие основы функционирования субъектов хозяйствования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908F24F" w14:textId="77777777" w:rsidR="00424D0B" w:rsidRPr="005A5F58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744AFAC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2(2/0)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</w:tcPr>
          <w:p w14:paraId="41140D56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06A65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-</w:t>
            </w:r>
          </w:p>
        </w:tc>
      </w:tr>
      <w:tr w:rsidR="00361744" w:rsidRPr="005A5F58" w14:paraId="548144A8" w14:textId="77777777" w:rsidTr="00424D0B">
        <w:trPr>
          <w:trHeight w:val="588"/>
        </w:trPr>
        <w:tc>
          <w:tcPr>
            <w:tcW w:w="289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CF13D6C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DCE1262" w14:textId="77777777" w:rsidR="00361744" w:rsidRPr="005A5F58" w:rsidRDefault="00361744" w:rsidP="00042183">
            <w:pPr>
              <w:pStyle w:val="TableContents"/>
              <w:numPr>
                <w:ilvl w:val="0"/>
                <w:numId w:val="4"/>
              </w:numPr>
              <w:ind w:left="0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 xml:space="preserve">1.Общие положения экономической теории. </w:t>
            </w:r>
          </w:p>
          <w:p w14:paraId="05A3EB48" w14:textId="77777777" w:rsidR="00361744" w:rsidRPr="005A5F58" w:rsidRDefault="00361744" w:rsidP="00042183">
            <w:pPr>
              <w:pStyle w:val="TableContents"/>
              <w:numPr>
                <w:ilvl w:val="0"/>
                <w:numId w:val="4"/>
              </w:numPr>
              <w:ind w:left="0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Отрасль в системе национальной экономики. Перспективы развития отрасли. Микро- и макроэкономика. Проблемы экономического развития. Факторы производства. Главные вопросы экономики. Рыночная экономика.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85ED0A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</w:tcPr>
          <w:p w14:paraId="38E38834" w14:textId="77777777" w:rsidR="00361744" w:rsidRPr="00361744" w:rsidRDefault="00361744" w:rsidP="0036174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744">
              <w:rPr>
                <w:rFonts w:ascii="Times New Roman" w:hAnsi="Times New Roman"/>
                <w:bCs/>
                <w:sz w:val="24"/>
                <w:szCs w:val="24"/>
              </w:rPr>
              <w:t>ЛР 1, ЛР 2, ЛР 4, ЛР 14, ЛР 15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CF834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1,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2,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4,</w:t>
            </w:r>
          </w:p>
          <w:p w14:paraId="1CFA970B" w14:textId="77777777" w:rsidR="00361744" w:rsidRPr="005D0BEA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9,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10</w:t>
            </w:r>
          </w:p>
        </w:tc>
      </w:tr>
      <w:tr w:rsidR="00361744" w:rsidRPr="005A5F58" w14:paraId="536C03D5" w14:textId="77777777" w:rsidTr="00424D0B">
        <w:trPr>
          <w:cantSplit/>
          <w:trHeight w:val="231"/>
        </w:trPr>
        <w:tc>
          <w:tcPr>
            <w:tcW w:w="2892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14:paraId="7E33BBB1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A5F58">
              <w:rPr>
                <w:rFonts w:ascii="Times New Roman" w:hAnsi="Times New Roman" w:cs="Times New Roman"/>
                <w:b/>
              </w:rPr>
              <w:t>Тема 2. Отраслевые особенности организации предприятия в рыночной экономике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1B46D43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1D075D7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2(2/0)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55456C0E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14:paraId="634F42B4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1,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2,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4,</w:t>
            </w:r>
          </w:p>
          <w:p w14:paraId="72BEE9A0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10</w:t>
            </w:r>
          </w:p>
          <w:p w14:paraId="21159118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</w:tc>
      </w:tr>
      <w:tr w:rsidR="00361744" w:rsidRPr="005A5F58" w14:paraId="7B846710" w14:textId="77777777" w:rsidTr="00042183">
        <w:trPr>
          <w:cantSplit/>
          <w:trHeight w:val="1104"/>
        </w:trPr>
        <w:tc>
          <w:tcPr>
            <w:tcW w:w="289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71DBF278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tcBorders>
              <w:left w:val="single" w:sz="2" w:space="0" w:color="000000"/>
            </w:tcBorders>
            <w:shd w:val="clear" w:color="auto" w:fill="auto"/>
          </w:tcPr>
          <w:p w14:paraId="1DF1DB9C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2.Сущность организации как основного звена экономики отрасли.</w:t>
            </w:r>
          </w:p>
          <w:p w14:paraId="6282A671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Понятие организации, его основные признаки. Основные принципы построения экономической системы организации. Роль и значение конкретной отрасли в системе рыночной экономики.</w:t>
            </w:r>
          </w:p>
        </w:tc>
        <w:tc>
          <w:tcPr>
            <w:tcW w:w="1701" w:type="dxa"/>
            <w:tcBorders>
              <w:left w:val="single" w:sz="2" w:space="0" w:color="000000"/>
            </w:tcBorders>
            <w:shd w:val="clear" w:color="auto" w:fill="auto"/>
          </w:tcPr>
          <w:p w14:paraId="493834C9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  <w:p w14:paraId="0C4DE6E7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239FE444" w14:textId="77777777" w:rsidR="00361744" w:rsidRPr="00361744" w:rsidRDefault="00361744" w:rsidP="0004218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 1,</w:t>
            </w:r>
            <w:r w:rsidRPr="00361744">
              <w:rPr>
                <w:rFonts w:ascii="Times New Roman" w:hAnsi="Times New Roman"/>
                <w:bCs/>
                <w:sz w:val="24"/>
                <w:szCs w:val="24"/>
              </w:rPr>
              <w:t xml:space="preserve"> ЛР 4, ЛР 14, ЛР 15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14:paraId="4804CEF5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5567AB2C" w14:textId="77777777" w:rsidTr="00424D0B">
        <w:trPr>
          <w:cantSplit/>
        </w:trPr>
        <w:tc>
          <w:tcPr>
            <w:tcW w:w="2892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14:paraId="2172DDC1" w14:textId="77777777" w:rsidR="00361744" w:rsidRPr="005A5F58" w:rsidRDefault="00361744" w:rsidP="000421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>Тема 3. Организационно-правовые формы организации отрасли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EB20237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E0BCE4D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4 (4/0)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</w:tcPr>
          <w:p w14:paraId="45F61D0A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DC4E3E6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-</w:t>
            </w:r>
          </w:p>
        </w:tc>
      </w:tr>
      <w:tr w:rsidR="00361744" w:rsidRPr="005A5F58" w14:paraId="0AFF2D95" w14:textId="77777777" w:rsidTr="00424D0B">
        <w:trPr>
          <w:cantSplit/>
        </w:trPr>
        <w:tc>
          <w:tcPr>
            <w:tcW w:w="289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051E8ECE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05923D2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3.Организационно-правовые формы предпринимательской деятельности: хозяйственные товарищества, хозяйственные общества, производственные кооперативы, государственные и муниципальные унитарные предприятия, акционерное общество: сущность и особенности функционирования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6BFDE7E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39C77240" w14:textId="77777777" w:rsidR="00361744" w:rsidRPr="00361744" w:rsidRDefault="00361744" w:rsidP="0004218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744">
              <w:rPr>
                <w:rFonts w:ascii="Times New Roman" w:hAnsi="Times New Roman"/>
                <w:bCs/>
                <w:sz w:val="24"/>
                <w:szCs w:val="24"/>
              </w:rPr>
              <w:t>ЛР 2, ЛР 4, ЛР 14, ЛР 15</w:t>
            </w:r>
          </w:p>
        </w:tc>
        <w:tc>
          <w:tcPr>
            <w:tcW w:w="1985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14:paraId="3376C775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1,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2,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4,</w:t>
            </w:r>
          </w:p>
          <w:p w14:paraId="6ECEB4E8" w14:textId="77777777" w:rsidR="00361744" w:rsidRPr="00E626A7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ОК </w:t>
            </w:r>
            <w:proofErr w:type="gramStart"/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5,ОК</w:t>
            </w:r>
            <w:proofErr w:type="gramEnd"/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9,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10</w:t>
            </w:r>
          </w:p>
        </w:tc>
      </w:tr>
      <w:tr w:rsidR="00361744" w:rsidRPr="005A5F58" w14:paraId="6890AA3E" w14:textId="77777777" w:rsidTr="00424D0B">
        <w:trPr>
          <w:cantSplit/>
          <w:trHeight w:val="218"/>
        </w:trPr>
        <w:tc>
          <w:tcPr>
            <w:tcW w:w="289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A8465FF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449E2AB" w14:textId="77777777" w:rsidR="00361744" w:rsidRPr="005A5F58" w:rsidRDefault="00361744" w:rsidP="00042183">
            <w:pPr>
              <w:tabs>
                <w:tab w:val="left" w:pos="26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4. Организация производственного и технологического процессов.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1899DD9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</w:tcPr>
          <w:p w14:paraId="777984F7" w14:textId="77777777" w:rsidR="00361744" w:rsidRPr="00361744" w:rsidRDefault="00361744" w:rsidP="0004218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744">
              <w:rPr>
                <w:rFonts w:ascii="Times New Roman" w:hAnsi="Times New Roman"/>
                <w:bCs/>
                <w:sz w:val="24"/>
                <w:szCs w:val="24"/>
              </w:rPr>
              <w:t>ЛР 1, ЛР 2, ЛР 4, ЛР 14, ЛР 15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EEF098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22057A45" w14:textId="77777777" w:rsidTr="00424D0B">
        <w:trPr>
          <w:cantSplit/>
        </w:trPr>
        <w:tc>
          <w:tcPr>
            <w:tcW w:w="2892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14:paraId="10E0011D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 xml:space="preserve">Тема 4. </w:t>
            </w:r>
          </w:p>
          <w:p w14:paraId="7C978149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Материально-техническая база организации.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B47BFDC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A983BF4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6 (2/4)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6D40E218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6D2EA67B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2,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4,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5,</w:t>
            </w:r>
          </w:p>
          <w:p w14:paraId="31B5AEF3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9,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10,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11</w:t>
            </w:r>
          </w:p>
        </w:tc>
      </w:tr>
      <w:tr w:rsidR="00361744" w:rsidRPr="005A5F58" w14:paraId="4831CDB6" w14:textId="77777777" w:rsidTr="00424D0B">
        <w:trPr>
          <w:cantSplit/>
        </w:trPr>
        <w:tc>
          <w:tcPr>
            <w:tcW w:w="289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47306250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6386836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5. Основные и оборотные фонды предприятия.</w:t>
            </w:r>
          </w:p>
          <w:p w14:paraId="5D02AE97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 xml:space="preserve">Назначение основных и оборотных фондов, их классификация. 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AF0C1ED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114C9098" w14:textId="77777777" w:rsidR="00361744" w:rsidRPr="00361744" w:rsidRDefault="00361744" w:rsidP="0004218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744">
              <w:rPr>
                <w:rFonts w:ascii="Times New Roman" w:hAnsi="Times New Roman"/>
                <w:bCs/>
                <w:sz w:val="24"/>
                <w:szCs w:val="24"/>
              </w:rPr>
              <w:t>ЛР 1, ЛР 2, ЛР 4, ЛР 14, ЛР 15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14:paraId="4153D57C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252E00F0" w14:textId="77777777" w:rsidTr="00424D0B">
        <w:trPr>
          <w:cantSplit/>
        </w:trPr>
        <w:tc>
          <w:tcPr>
            <w:tcW w:w="289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39ADACE3" w14:textId="77777777" w:rsidR="00361744" w:rsidRPr="005A5F58" w:rsidRDefault="00361744" w:rsidP="00042183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6CE5E46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  <w:b/>
                <w:bCs/>
              </w:rPr>
              <w:t>Тематика практических занятий</w:t>
            </w:r>
            <w:r w:rsidRPr="005A5F58">
              <w:rPr>
                <w:rFonts w:ascii="Times New Roman" w:hAnsi="Times New Roman" w:cs="Times New Roman"/>
                <w:b/>
              </w:rPr>
              <w:t>.</w:t>
            </w:r>
            <w:r w:rsidRPr="005A5F5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6038D27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114AF653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03D889E0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1BB98F2E" w14:textId="77777777" w:rsidTr="00424D0B">
        <w:trPr>
          <w:cantSplit/>
        </w:trPr>
        <w:tc>
          <w:tcPr>
            <w:tcW w:w="289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70E6B141" w14:textId="77777777" w:rsidR="00361744" w:rsidRPr="005A5F58" w:rsidRDefault="00361744" w:rsidP="00042183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D2B020C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6.Практическое занятие № 1.</w:t>
            </w:r>
          </w:p>
          <w:p w14:paraId="55FA74E1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A5F58">
              <w:rPr>
                <w:rFonts w:ascii="Times New Roman" w:hAnsi="Times New Roman" w:cs="Times New Roman"/>
              </w:rPr>
              <w:t>Расчет видов стоимостных оценок и амортизации основных фондов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462B282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5966E5BD" w14:textId="77777777" w:rsidR="00361744" w:rsidRPr="00361744" w:rsidRDefault="00361744" w:rsidP="0004218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744">
              <w:rPr>
                <w:rFonts w:ascii="Times New Roman" w:hAnsi="Times New Roman"/>
                <w:bCs/>
                <w:sz w:val="24"/>
                <w:szCs w:val="24"/>
              </w:rPr>
              <w:t>ЛР 1, ЛР 2, ЛР 4, ЛР 14, ЛР 15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5B886C8F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3021FF4A" w14:textId="77777777" w:rsidTr="00424D0B">
        <w:trPr>
          <w:cantSplit/>
          <w:trHeight w:val="848"/>
        </w:trPr>
        <w:tc>
          <w:tcPr>
            <w:tcW w:w="289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8B69A66" w14:textId="77777777" w:rsidR="00361744" w:rsidRPr="005A5F58" w:rsidRDefault="00361744" w:rsidP="00042183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04E07DB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7.Практическое занятие № 2.</w:t>
            </w:r>
          </w:p>
          <w:p w14:paraId="5C903D5D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A5F58">
              <w:rPr>
                <w:rFonts w:ascii="Times New Roman" w:hAnsi="Times New Roman" w:cs="Times New Roman"/>
              </w:rPr>
              <w:t>Расчет показателей эффективности использования основных и оборотных фондов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48F0CB4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left w:val="single" w:sz="2" w:space="0" w:color="000000"/>
              <w:bottom w:val="nil"/>
            </w:tcBorders>
          </w:tcPr>
          <w:p w14:paraId="1EE708CB" w14:textId="77777777" w:rsidR="00361744" w:rsidRPr="00361744" w:rsidRDefault="00361744" w:rsidP="0004218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744">
              <w:rPr>
                <w:rFonts w:ascii="Times New Roman" w:hAnsi="Times New Roman"/>
                <w:bCs/>
                <w:sz w:val="24"/>
                <w:szCs w:val="24"/>
              </w:rPr>
              <w:t>ЛР 1, ЛР 2, ЛР 4, ЛР 14, ЛР 15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0491E74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44628C78" w14:textId="77777777" w:rsidTr="00424D0B">
        <w:trPr>
          <w:cantSplit/>
        </w:trPr>
        <w:tc>
          <w:tcPr>
            <w:tcW w:w="2892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14:paraId="234B87BC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 xml:space="preserve">Тема 5. </w:t>
            </w:r>
          </w:p>
          <w:p w14:paraId="23A30693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  <w:r w:rsidRPr="005A5F58">
              <w:rPr>
                <w:rFonts w:ascii="Times New Roman" w:hAnsi="Times New Roman" w:cs="Times New Roman"/>
                <w:b/>
              </w:rPr>
              <w:t>Ресурсы хозяйствующих субъектов и эффективность их использования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03FEF9F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FD885C5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(2</w:t>
            </w:r>
            <w:r w:rsidRPr="005A5F58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5A5F58">
              <w:rPr>
                <w:rFonts w:ascii="Times New Roman" w:hAnsi="Times New Roman" w:cs="Times New Roman"/>
                <w:b/>
              </w:rPr>
              <w:t>2)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</w:tcPr>
          <w:p w14:paraId="6090BCB1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A3C252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31E44C49" w14:textId="77777777" w:rsidTr="00424D0B">
        <w:trPr>
          <w:cantSplit/>
          <w:trHeight w:val="2125"/>
        </w:trPr>
        <w:tc>
          <w:tcPr>
            <w:tcW w:w="289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13B3B8C7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left w:val="single" w:sz="2" w:space="0" w:color="000000"/>
            </w:tcBorders>
            <w:shd w:val="clear" w:color="auto" w:fill="auto"/>
          </w:tcPr>
          <w:p w14:paraId="70C47452" w14:textId="77777777" w:rsidR="00361744" w:rsidRDefault="00361744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 xml:space="preserve">8. Персонал хозяйствующего субъекта и его классификация. </w:t>
            </w:r>
          </w:p>
          <w:p w14:paraId="3BAF5950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 xml:space="preserve">Списочный и явочный состав работающих. Планирование кадров и их подбор. Рабочее время и его использование. Бюджет рабочего времени. </w:t>
            </w:r>
          </w:p>
          <w:p w14:paraId="51021EB7" w14:textId="77777777" w:rsidR="00361744" w:rsidRPr="005A5F58" w:rsidRDefault="00361744" w:rsidP="00042183">
            <w:pPr>
              <w:pStyle w:val="TableContents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Понятие производительности труда. Классификация и характеристика основных показателей производительности труда. Методы измерения производительности труда. Факторы и резервы роста производительности труда. Нормирование труда. Мотивация труда. Формы оплаты труда и системы заработной платы. Тарифная система оплаты труда.</w:t>
            </w:r>
          </w:p>
        </w:tc>
        <w:tc>
          <w:tcPr>
            <w:tcW w:w="1701" w:type="dxa"/>
            <w:tcBorders>
              <w:left w:val="single" w:sz="2" w:space="0" w:color="000000"/>
            </w:tcBorders>
            <w:shd w:val="clear" w:color="auto" w:fill="auto"/>
          </w:tcPr>
          <w:p w14:paraId="5961255A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14:paraId="7EE2C37C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5C726B6C" w14:textId="77777777" w:rsidR="00361744" w:rsidRPr="00361744" w:rsidRDefault="00361744" w:rsidP="0004218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744">
              <w:rPr>
                <w:rFonts w:ascii="Times New Roman" w:hAnsi="Times New Roman"/>
                <w:bCs/>
                <w:sz w:val="24"/>
                <w:szCs w:val="24"/>
              </w:rPr>
              <w:t>ЛР 4, ЛР 14, ЛР 15</w:t>
            </w:r>
          </w:p>
        </w:tc>
        <w:tc>
          <w:tcPr>
            <w:tcW w:w="1985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14:paraId="2C900659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1, ОК 2, ОК 4,</w:t>
            </w:r>
          </w:p>
          <w:p w14:paraId="2C503E54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5, ОК 9, ОК10,</w:t>
            </w:r>
          </w:p>
          <w:p w14:paraId="1D73E69F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ОК 11, ПК </w:t>
            </w:r>
            <w:proofErr w:type="gramStart"/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5.1,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ПК</w:t>
            </w:r>
            <w:proofErr w:type="gramEnd"/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5.7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, ПК 9.7., ПК 9.9.</w:t>
            </w:r>
          </w:p>
          <w:p w14:paraId="02632DE5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6D2C0022" w14:textId="77777777" w:rsidTr="00424D0B">
        <w:trPr>
          <w:cantSplit/>
        </w:trPr>
        <w:tc>
          <w:tcPr>
            <w:tcW w:w="289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1E4F58CD" w14:textId="77777777" w:rsidR="00361744" w:rsidRPr="005A5F58" w:rsidRDefault="00361744" w:rsidP="00042183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50E7781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  <w:b/>
                <w:bCs/>
              </w:rPr>
              <w:t>Тематика практических занятий</w:t>
            </w:r>
            <w:r w:rsidRPr="005A5F5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70B7131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0D026322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14:paraId="2FA1CC6B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3DB654DB" w14:textId="77777777" w:rsidTr="00424D0B">
        <w:trPr>
          <w:cantSplit/>
          <w:trHeight w:val="489"/>
        </w:trPr>
        <w:tc>
          <w:tcPr>
            <w:tcW w:w="289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4C0DFB55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F6FC3C5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Pr="005A5F58">
              <w:rPr>
                <w:rFonts w:ascii="Times New Roman" w:hAnsi="Times New Roman" w:cs="Times New Roman"/>
                <w:b/>
              </w:rPr>
              <w:t>.Практическое занятие № 3.</w:t>
            </w:r>
            <w:r w:rsidRPr="005A5F58">
              <w:rPr>
                <w:rFonts w:ascii="Times New Roman" w:hAnsi="Times New Roman" w:cs="Times New Roman"/>
              </w:rPr>
              <w:t xml:space="preserve"> </w:t>
            </w:r>
          </w:p>
          <w:p w14:paraId="0DB638E2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</w:rPr>
              <w:t>Расчет заработной платы персонала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2B0E130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76BBB2EB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361744">
              <w:rPr>
                <w:rFonts w:ascii="Times New Roman" w:hAnsi="Times New Roman"/>
                <w:bCs/>
              </w:rPr>
              <w:t>ЛР 4, ЛР 14, ЛР 15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19CBE253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7D0460C7" w14:textId="77777777" w:rsidTr="00424D0B">
        <w:trPr>
          <w:cantSplit/>
          <w:trHeight w:val="370"/>
        </w:trPr>
        <w:tc>
          <w:tcPr>
            <w:tcW w:w="289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16E23312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14:paraId="7ECE0763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14:paraId="40FE569A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784D32AD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449E03CB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0F5EAE64" w14:textId="77777777" w:rsidTr="00424D0B">
        <w:trPr>
          <w:cantSplit/>
        </w:trPr>
        <w:tc>
          <w:tcPr>
            <w:tcW w:w="2892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14:paraId="2C01B0EC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 xml:space="preserve">Тема 6. </w:t>
            </w:r>
          </w:p>
          <w:p w14:paraId="57ED26AC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Доходы, расходы, прибыль организации</w:t>
            </w:r>
          </w:p>
          <w:p w14:paraId="3FF185A0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FA02F9B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F4F170A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6 (4/2)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0833AA49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41186938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ОК 1, ОК 2, ОК 4, ОК 5, ОК 9, 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ОК </w:t>
            </w:r>
            <w:proofErr w:type="gramStart"/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10,  ОК</w:t>
            </w:r>
            <w:proofErr w:type="gramEnd"/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11</w:t>
            </w:r>
          </w:p>
          <w:p w14:paraId="608953BF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267E20B1" w14:textId="77777777" w:rsidTr="00424D0B">
        <w:trPr>
          <w:cantSplit/>
          <w:trHeight w:val="2261"/>
        </w:trPr>
        <w:tc>
          <w:tcPr>
            <w:tcW w:w="289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3E54EA4D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left w:val="single" w:sz="2" w:space="0" w:color="000000"/>
            </w:tcBorders>
            <w:shd w:val="clear" w:color="auto" w:fill="auto"/>
          </w:tcPr>
          <w:p w14:paraId="5AAD59BF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5A5F58">
              <w:rPr>
                <w:rFonts w:ascii="Times New Roman" w:hAnsi="Times New Roman" w:cs="Times New Roman"/>
              </w:rPr>
              <w:t>.Экономическая сущность издержек обращения.</w:t>
            </w:r>
          </w:p>
          <w:p w14:paraId="4758E30E" w14:textId="77777777" w:rsidR="00361744" w:rsidRDefault="00361744" w:rsidP="00042183">
            <w:pPr>
              <w:pStyle w:val="TableContents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Понятие издержек, их классификация</w:t>
            </w:r>
            <w:r>
              <w:rPr>
                <w:rFonts w:ascii="Times New Roman" w:hAnsi="Times New Roman" w:cs="Times New Roman"/>
              </w:rPr>
              <w:t>.</w:t>
            </w:r>
            <w:r w:rsidRPr="005A5F58">
              <w:rPr>
                <w:rFonts w:ascii="Times New Roman" w:hAnsi="Times New Roman" w:cs="Times New Roman"/>
              </w:rPr>
              <w:t xml:space="preserve"> </w:t>
            </w:r>
          </w:p>
          <w:p w14:paraId="380B74CA" w14:textId="77777777" w:rsidR="00361744" w:rsidRPr="005011C0" w:rsidRDefault="00361744" w:rsidP="00042183">
            <w:pPr>
              <w:pStyle w:val="TableContents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 xml:space="preserve">Понятие о себестоимости и цене продукции, работ и услуг. Состав и структура затрат по экономическим элементам и по статьям калькуляции. Виды себестоимости продукции, работ и услуг. Факторы и пути снижения себестоимости. Система цен и их </w:t>
            </w:r>
            <w:r w:rsidRPr="005011C0">
              <w:rPr>
                <w:rFonts w:ascii="Times New Roman" w:hAnsi="Times New Roman" w:cs="Times New Roman"/>
              </w:rPr>
              <w:t xml:space="preserve">классификация. Механизмы ценообразования. Факторы, влияющие на уровень цен. Ценовая конкуренция. </w:t>
            </w:r>
          </w:p>
        </w:tc>
        <w:tc>
          <w:tcPr>
            <w:tcW w:w="1701" w:type="dxa"/>
            <w:tcBorders>
              <w:left w:val="single" w:sz="2" w:space="0" w:color="000000"/>
            </w:tcBorders>
            <w:shd w:val="clear" w:color="auto" w:fill="auto"/>
          </w:tcPr>
          <w:p w14:paraId="2A8C4805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62B3AB1A" w14:textId="77777777" w:rsidR="00361744" w:rsidRPr="00361744" w:rsidRDefault="00361744" w:rsidP="0004218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744">
              <w:rPr>
                <w:rFonts w:ascii="Times New Roman" w:hAnsi="Times New Roman"/>
                <w:bCs/>
                <w:sz w:val="24"/>
                <w:szCs w:val="24"/>
              </w:rPr>
              <w:t>ЛР 4, ЛР 14, ЛР 15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21B7E2A2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</w:p>
        </w:tc>
      </w:tr>
      <w:tr w:rsidR="00361744" w:rsidRPr="005A5F58" w14:paraId="759089E4" w14:textId="77777777" w:rsidTr="00424D0B">
        <w:trPr>
          <w:cantSplit/>
          <w:trHeight w:val="1125"/>
        </w:trPr>
        <w:tc>
          <w:tcPr>
            <w:tcW w:w="289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4FB8F6D9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left w:val="single" w:sz="2" w:space="0" w:color="000000"/>
            </w:tcBorders>
            <w:shd w:val="clear" w:color="auto" w:fill="auto"/>
          </w:tcPr>
          <w:p w14:paraId="05E2C6CA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5A5F58">
              <w:rPr>
                <w:rFonts w:ascii="Times New Roman" w:hAnsi="Times New Roman" w:cs="Times New Roman"/>
              </w:rPr>
              <w:t>. Прибыль и рентабельность организации.</w:t>
            </w:r>
          </w:p>
          <w:p w14:paraId="67F0F2B2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Понятие прибыли организации ее виды, планирование прибыли и ее распределение.</w:t>
            </w:r>
          </w:p>
          <w:p w14:paraId="219B832A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Понятие рентабельности, порядок ее расчета.</w:t>
            </w:r>
          </w:p>
        </w:tc>
        <w:tc>
          <w:tcPr>
            <w:tcW w:w="1701" w:type="dxa"/>
            <w:tcBorders>
              <w:left w:val="single" w:sz="2" w:space="0" w:color="000000"/>
            </w:tcBorders>
            <w:shd w:val="clear" w:color="auto" w:fill="auto"/>
          </w:tcPr>
          <w:p w14:paraId="66039655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32AB1DEF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361744">
              <w:rPr>
                <w:rFonts w:ascii="Times New Roman" w:hAnsi="Times New Roman"/>
                <w:bCs/>
              </w:rPr>
              <w:t>ЛР 4, ЛР 14, ЛР 15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14:paraId="69A8389B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5C5C2C84" w14:textId="77777777" w:rsidTr="00424D0B">
        <w:trPr>
          <w:cantSplit/>
        </w:trPr>
        <w:tc>
          <w:tcPr>
            <w:tcW w:w="2892" w:type="dxa"/>
            <w:vMerge/>
            <w:tcBorders>
              <w:left w:val="single" w:sz="2" w:space="0" w:color="000000"/>
            </w:tcBorders>
            <w:shd w:val="clear" w:color="auto" w:fill="auto"/>
          </w:tcPr>
          <w:p w14:paraId="4506EC22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59DBB61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  <w:b/>
                <w:bCs/>
              </w:rPr>
              <w:t>Тематика практических занятий</w:t>
            </w:r>
            <w:r w:rsidRPr="005A5F5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F2A48B5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14344B1B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14:paraId="35320E52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391D1DF0" w14:textId="77777777" w:rsidTr="00424D0B">
        <w:trPr>
          <w:cantSplit/>
          <w:trHeight w:val="300"/>
        </w:trPr>
        <w:tc>
          <w:tcPr>
            <w:tcW w:w="289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7249DCB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2C6466B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Pr="005A5F58">
              <w:rPr>
                <w:rFonts w:ascii="Times New Roman" w:hAnsi="Times New Roman" w:cs="Times New Roman"/>
                <w:b/>
              </w:rPr>
              <w:t>.Практическое занятие № 4.</w:t>
            </w:r>
            <w:r w:rsidRPr="005A5F58">
              <w:rPr>
                <w:rFonts w:ascii="Times New Roman" w:hAnsi="Times New Roman" w:cs="Times New Roman"/>
              </w:rPr>
              <w:t xml:space="preserve"> Расчет прибыли и рентабельности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B885042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</w:tcPr>
          <w:p w14:paraId="377BE891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361744">
              <w:rPr>
                <w:rFonts w:ascii="Times New Roman" w:hAnsi="Times New Roman"/>
                <w:bCs/>
              </w:rPr>
              <w:t>ЛР 4, ЛР 14, ЛР 15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95CE6E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07051174" w14:textId="77777777" w:rsidTr="00424D0B">
        <w:trPr>
          <w:cantSplit/>
        </w:trPr>
        <w:tc>
          <w:tcPr>
            <w:tcW w:w="28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D126112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 xml:space="preserve">Тема 7. </w:t>
            </w:r>
          </w:p>
          <w:p w14:paraId="3522C40F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Планирование и развитие деятельности хозяйствующего субъекта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1C84918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BA8E8CC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12 (4/6+2дз)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9F7B41A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C502B1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61744" w:rsidRPr="005A5F58" w14:paraId="03282DC1" w14:textId="77777777" w:rsidTr="00424D0B">
        <w:trPr>
          <w:cantSplit/>
        </w:trPr>
        <w:tc>
          <w:tcPr>
            <w:tcW w:w="28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87B37C0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A16ABD2" w14:textId="77777777" w:rsidR="00361744" w:rsidRPr="005A5F58" w:rsidRDefault="00361744" w:rsidP="00042183">
            <w:pPr>
              <w:pStyle w:val="TableContents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5A5F58">
              <w:rPr>
                <w:rFonts w:ascii="Times New Roman" w:hAnsi="Times New Roman" w:cs="Times New Roman"/>
              </w:rPr>
              <w:t xml:space="preserve">. Показатели технического развития и организации производства. Показатели экономической эффективности капитальных вложений в новую технику: приведенные затраты, коэффициент эффективности и срок окупаемости. Понятие планирования.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2CA86C9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</w:tcBorders>
          </w:tcPr>
          <w:p w14:paraId="1EA18B4A" w14:textId="77777777" w:rsidR="00361744" w:rsidRPr="00361744" w:rsidRDefault="00361744" w:rsidP="0004218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744">
              <w:rPr>
                <w:rFonts w:ascii="Times New Roman" w:hAnsi="Times New Roman"/>
                <w:bCs/>
                <w:sz w:val="24"/>
                <w:szCs w:val="24"/>
              </w:rPr>
              <w:t>ЛР 4, ЛР 14, ЛР 15</w:t>
            </w: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14:paraId="36694730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1, ОК 2, ОК 4,</w:t>
            </w:r>
          </w:p>
          <w:p w14:paraId="7FDCC3D7" w14:textId="77777777" w:rsidR="00361744" w:rsidRPr="005A5F58" w:rsidRDefault="00361744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ОК 5, ОК </w:t>
            </w:r>
            <w:proofErr w:type="gramStart"/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9,ОК</w:t>
            </w:r>
            <w:proofErr w:type="gramEnd"/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10,  ОК 11, ПК 5.1, 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ПК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5.7.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, ПК 9.7., ПК 9.9.</w:t>
            </w:r>
          </w:p>
          <w:p w14:paraId="53521347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  <w:p w14:paraId="0EBA7485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  <w:p w14:paraId="2214D11C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  <w:p w14:paraId="13A6DAE5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0FE12AD1" w14:textId="77777777" w:rsidTr="00424D0B">
        <w:trPr>
          <w:cantSplit/>
          <w:trHeight w:val="310"/>
        </w:trPr>
        <w:tc>
          <w:tcPr>
            <w:tcW w:w="28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76FFF2F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14:paraId="5E9D7F26" w14:textId="77777777" w:rsidR="00361744" w:rsidRPr="005A5F58" w:rsidRDefault="00361744" w:rsidP="00042183">
            <w:pPr>
              <w:pStyle w:val="TableContents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5A5F58">
              <w:rPr>
                <w:rFonts w:ascii="Times New Roman" w:hAnsi="Times New Roman" w:cs="Times New Roman"/>
              </w:rPr>
              <w:t>. Основные принципы, элементы, этапы, виды планирования. Бизнес-план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14:paraId="5B23B3D0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</w:tcBorders>
          </w:tcPr>
          <w:p w14:paraId="03B618B2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361744">
              <w:rPr>
                <w:rFonts w:ascii="Times New Roman" w:hAnsi="Times New Roman"/>
                <w:bCs/>
              </w:rPr>
              <w:t>ЛР 4, ЛР 14, ЛР 15</w:t>
            </w: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14:paraId="7BDE07E1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0AB7F2F5" w14:textId="77777777" w:rsidTr="00424D0B">
        <w:trPr>
          <w:cantSplit/>
        </w:trPr>
        <w:tc>
          <w:tcPr>
            <w:tcW w:w="28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C3452F1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E5EB82D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  <w:b/>
                <w:bCs/>
              </w:rPr>
              <w:t>Тематика практических занятий</w:t>
            </w:r>
            <w:r w:rsidRPr="005A5F5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2CC5AE8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54C857D6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14:paraId="24DE999D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6B9365D3" w14:textId="77777777" w:rsidTr="00424D0B">
        <w:trPr>
          <w:cantSplit/>
          <w:trHeight w:val="544"/>
        </w:trPr>
        <w:tc>
          <w:tcPr>
            <w:tcW w:w="28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DF04917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tbl>
            <w:tblPr>
              <w:tblW w:w="15679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2261"/>
              <w:gridCol w:w="1770"/>
              <w:gridCol w:w="1648"/>
            </w:tblGrid>
            <w:tr w:rsidR="00361744" w:rsidRPr="005A5F58" w14:paraId="06123C83" w14:textId="77777777" w:rsidTr="00042183">
              <w:trPr>
                <w:cantSplit/>
                <w:trHeight w:val="911"/>
              </w:trPr>
              <w:tc>
                <w:tcPr>
                  <w:tcW w:w="8646" w:type="dxa"/>
                  <w:tcBorders>
                    <w:top w:val="single" w:sz="2" w:space="0" w:color="000000"/>
                    <w:left w:val="single" w:sz="2" w:space="0" w:color="000000"/>
                  </w:tcBorders>
                  <w:shd w:val="clear" w:color="auto" w:fill="auto"/>
                </w:tcPr>
                <w:p w14:paraId="1630D804" w14:textId="77777777" w:rsidR="00361744" w:rsidRPr="005A5F58" w:rsidRDefault="00361744" w:rsidP="0004218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napToGrid w:val="0"/>
                    <w:spacing w:after="0" w:line="240" w:lineRule="auto"/>
                    <w:ind w:firstLine="119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15.</w:t>
                  </w:r>
                  <w:r w:rsidRPr="005A5F5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Практическое занятие № 5. Резюме. Разработка «</w:t>
                  </w:r>
                  <w:r w:rsidRPr="005A5F5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Плана маркетинга», </w:t>
                  </w:r>
                </w:p>
                <w:p w14:paraId="6ADBD111" w14:textId="77777777" w:rsidR="00361744" w:rsidRPr="005A5F58" w:rsidRDefault="00361744" w:rsidP="00042183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napToGrid w:val="0"/>
                    <w:spacing w:after="0" w:line="240" w:lineRule="auto"/>
                    <w:ind w:firstLine="119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5A5F5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«Производственный план».</w:t>
                  </w:r>
                </w:p>
                <w:p w14:paraId="0DF05B2F" w14:textId="77777777" w:rsidR="00361744" w:rsidRPr="005A5F58" w:rsidRDefault="00361744" w:rsidP="00042183">
                  <w:pPr>
                    <w:pStyle w:val="TableContents"/>
                    <w:ind w:firstLine="119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16.</w:t>
                  </w:r>
                  <w:r w:rsidRPr="005A5F58">
                    <w:rPr>
                      <w:rFonts w:ascii="Times New Roman" w:hAnsi="Times New Roman" w:cs="Times New Roman"/>
                      <w:b/>
                    </w:rPr>
                    <w:t xml:space="preserve">Практическое занятие № 6. </w:t>
                  </w:r>
                  <w:r w:rsidRPr="005A5F58">
                    <w:rPr>
                      <w:rFonts w:ascii="Times New Roman" w:hAnsi="Times New Roman" w:cs="Times New Roman"/>
                    </w:rPr>
                    <w:t>Разработка «</w:t>
                  </w:r>
                  <w:r w:rsidRPr="005A5F58">
                    <w:rPr>
                      <w:rFonts w:ascii="Times New Roman" w:hAnsi="Times New Roman" w:cs="Times New Roman"/>
                      <w:bCs/>
                    </w:rPr>
                    <w:t xml:space="preserve">Организационного плана», </w:t>
                  </w:r>
                </w:p>
                <w:p w14:paraId="58E6E407" w14:textId="77777777" w:rsidR="00361744" w:rsidRPr="005A5F58" w:rsidRDefault="00361744" w:rsidP="00042183">
                  <w:pPr>
                    <w:pStyle w:val="TableContents"/>
                    <w:ind w:firstLine="119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5A5F58">
                    <w:rPr>
                      <w:rFonts w:ascii="Times New Roman" w:hAnsi="Times New Roman" w:cs="Times New Roman"/>
                      <w:bCs/>
                    </w:rPr>
                    <w:t>«Финансового плана».</w:t>
                  </w:r>
                </w:p>
                <w:p w14:paraId="2CC6C519" w14:textId="77777777" w:rsidR="00361744" w:rsidRPr="005D0BEA" w:rsidRDefault="00361744" w:rsidP="00042183">
                  <w:pPr>
                    <w:pStyle w:val="TableContents"/>
                    <w:ind w:firstLine="11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17.</w:t>
                  </w:r>
                  <w:r w:rsidRPr="005A5F58">
                    <w:rPr>
                      <w:rFonts w:ascii="Times New Roman" w:hAnsi="Times New Roman" w:cs="Times New Roman"/>
                      <w:b/>
                    </w:rPr>
                    <w:t>Практическое занятие № 7.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A5F58">
                    <w:rPr>
                      <w:rFonts w:ascii="Times New Roman" w:hAnsi="Times New Roman" w:cs="Times New Roman"/>
                    </w:rPr>
                    <w:t xml:space="preserve">Презентация бизнес-плана.  </w:t>
                  </w:r>
                </w:p>
              </w:tc>
              <w:tc>
                <w:tcPr>
                  <w:tcW w:w="1248" w:type="dxa"/>
                  <w:tcBorders>
                    <w:top w:val="single" w:sz="2" w:space="0" w:color="000000"/>
                    <w:left w:val="single" w:sz="2" w:space="0" w:color="000000"/>
                  </w:tcBorders>
                  <w:shd w:val="clear" w:color="auto" w:fill="auto"/>
                </w:tcPr>
                <w:p w14:paraId="608420C7" w14:textId="77777777" w:rsidR="00361744" w:rsidRPr="005A5F58" w:rsidRDefault="00361744" w:rsidP="00042183">
                  <w:pPr>
                    <w:pStyle w:val="TableContents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A5F58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1162" w:type="dxa"/>
                  <w:tcBorders>
                    <w:top w:val="single" w:sz="2" w:space="0" w:color="000000"/>
                    <w:left w:val="single" w:sz="2" w:space="0" w:color="000000"/>
                  </w:tcBorders>
                </w:tcPr>
                <w:p w14:paraId="47EA642F" w14:textId="77777777" w:rsidR="00361744" w:rsidRPr="005A5F58" w:rsidRDefault="00361744" w:rsidP="00042183">
                  <w:pPr>
                    <w:pStyle w:val="TableContents"/>
                    <w:snapToGrid w:val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A5F58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</w:tr>
          </w:tbl>
          <w:p w14:paraId="04A8347A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3F1D95A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  <w:p w14:paraId="302C31E8" w14:textId="77777777" w:rsidR="00361744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  <w:p w14:paraId="2A834D73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  <w:p w14:paraId="0A3F0926" w14:textId="77777777" w:rsidR="00361744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  <w:p w14:paraId="2F4EBE83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7AEF7AE8" w14:textId="77777777" w:rsidR="00361744" w:rsidRPr="00361744" w:rsidRDefault="00361744" w:rsidP="0004218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744">
              <w:rPr>
                <w:rFonts w:ascii="Times New Roman" w:hAnsi="Times New Roman"/>
                <w:bCs/>
                <w:sz w:val="24"/>
                <w:szCs w:val="24"/>
              </w:rPr>
              <w:t>ЛР 1, ЛР 2, ЛР 4, ЛР 14, ЛР 15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14:paraId="504B15E2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65E25115" w14:textId="77777777" w:rsidTr="00424D0B">
        <w:trPr>
          <w:cantSplit/>
          <w:trHeight w:val="350"/>
        </w:trPr>
        <w:tc>
          <w:tcPr>
            <w:tcW w:w="28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0B650FB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14:paraId="3D4D7471" w14:textId="77777777" w:rsidR="00361744" w:rsidRPr="005A5F58" w:rsidRDefault="00361744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  <w:b/>
              </w:rPr>
              <w:t>Самостоятельная работа обучающихся</w:t>
            </w:r>
            <w:r w:rsidRPr="005A5F58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14:paraId="5F78E2EC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left w:val="single" w:sz="2" w:space="0" w:color="000000"/>
            </w:tcBorders>
          </w:tcPr>
          <w:p w14:paraId="3BA669B3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14:paraId="7A31DC6E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1744" w:rsidRPr="005A5F58" w14:paraId="5CD267C1" w14:textId="77777777" w:rsidTr="00424D0B">
        <w:trPr>
          <w:cantSplit/>
        </w:trPr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4D8CD6" w14:textId="77777777" w:rsidR="00361744" w:rsidRPr="005A5F58" w:rsidRDefault="00361744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820D165" w14:textId="77777777" w:rsidR="00361744" w:rsidRPr="005A5F58" w:rsidRDefault="00361744" w:rsidP="00042183">
            <w:pPr>
              <w:pStyle w:val="TableContents"/>
              <w:jc w:val="both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 xml:space="preserve"> 18. Дифференцированный зачет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E0DFFDB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1D7189" w14:textId="77777777" w:rsidR="00361744" w:rsidRPr="00361744" w:rsidRDefault="00361744" w:rsidP="00042183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1744">
              <w:rPr>
                <w:rFonts w:ascii="Times New Roman" w:hAnsi="Times New Roman"/>
                <w:bCs/>
                <w:sz w:val="24"/>
                <w:szCs w:val="24"/>
              </w:rPr>
              <w:t>ЛР 1, ЛР 2, ЛР 4, ЛР 14, ЛР 15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6999412" w14:textId="77777777" w:rsidR="00361744" w:rsidRPr="005A5F58" w:rsidRDefault="00361744" w:rsidP="0004218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EE34290" w14:textId="77777777" w:rsidR="00424D0B" w:rsidRPr="005A5F58" w:rsidRDefault="00424D0B" w:rsidP="00424D0B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</w:p>
    <w:p w14:paraId="3F7D53EC" w14:textId="77777777" w:rsidR="00424D0B" w:rsidRPr="005A5F58" w:rsidRDefault="00424D0B" w:rsidP="00424D0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14:paraId="460954C2" w14:textId="77777777" w:rsidR="00424D0B" w:rsidRPr="005A5F58" w:rsidRDefault="00424D0B" w:rsidP="00424D0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  <w:sectPr w:rsidR="00424D0B" w:rsidRPr="005A5F58" w:rsidSect="00042183">
          <w:footerReference w:type="even" r:id="rId10"/>
          <w:footerReference w:type="default" r:id="rId11"/>
          <w:footerReference w:type="first" r:id="rId12"/>
          <w:pgSz w:w="16840" w:h="11907" w:orient="landscape"/>
          <w:pgMar w:top="851" w:right="1134" w:bottom="851" w:left="992" w:header="709" w:footer="709" w:gutter="0"/>
          <w:cols w:space="720"/>
        </w:sectPr>
      </w:pPr>
      <w:r w:rsidRPr="005A5F58">
        <w:rPr>
          <w:rFonts w:ascii="Times New Roman" w:hAnsi="Times New Roman"/>
          <w:sz w:val="24"/>
          <w:szCs w:val="24"/>
        </w:rPr>
        <w:tab/>
      </w:r>
    </w:p>
    <w:p w14:paraId="6F057003" w14:textId="77777777" w:rsidR="00424D0B" w:rsidRPr="005A5F58" w:rsidRDefault="00424D0B" w:rsidP="00424D0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EA7259E" w14:textId="77777777" w:rsidR="00424D0B" w:rsidRPr="005A5F58" w:rsidRDefault="00424D0B" w:rsidP="00424D0B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5A5F58">
        <w:rPr>
          <w:rFonts w:ascii="Times New Roman" w:hAnsi="Times New Roman"/>
          <w:b/>
          <w:bCs/>
          <w:sz w:val="24"/>
          <w:szCs w:val="24"/>
        </w:rPr>
        <w:t>3. УСЛОВИЯ РЕАЛИЗАЦИИ ПРОГРАММЫ</w:t>
      </w:r>
    </w:p>
    <w:p w14:paraId="2D5AE20F" w14:textId="77777777" w:rsidR="00424D0B" w:rsidRPr="005A5F58" w:rsidRDefault="00424D0B" w:rsidP="00424D0B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5A5F58">
        <w:rPr>
          <w:rFonts w:ascii="Times New Roman" w:hAnsi="Times New Roman"/>
          <w:b/>
          <w:bCs/>
          <w:sz w:val="24"/>
          <w:szCs w:val="24"/>
        </w:rPr>
        <w:t xml:space="preserve">3.1. Для реализации программы учебной </w:t>
      </w:r>
      <w:proofErr w:type="gramStart"/>
      <w:r w:rsidRPr="005A5F58">
        <w:rPr>
          <w:rFonts w:ascii="Times New Roman" w:hAnsi="Times New Roman"/>
          <w:b/>
          <w:bCs/>
          <w:sz w:val="24"/>
          <w:szCs w:val="24"/>
        </w:rPr>
        <w:t>дисциплины  должны</w:t>
      </w:r>
      <w:proofErr w:type="gramEnd"/>
      <w:r w:rsidRPr="005A5F58">
        <w:rPr>
          <w:rFonts w:ascii="Times New Roman" w:hAnsi="Times New Roman"/>
          <w:b/>
          <w:bCs/>
          <w:sz w:val="24"/>
          <w:szCs w:val="24"/>
        </w:rPr>
        <w:t xml:space="preserve"> быть предусмотрены следующие специальные помещения:</w:t>
      </w:r>
    </w:p>
    <w:p w14:paraId="129F341E" w14:textId="77777777" w:rsidR="00424D0B" w:rsidRPr="005A5F58" w:rsidRDefault="00424D0B" w:rsidP="00424D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5F58">
        <w:rPr>
          <w:rFonts w:ascii="Times New Roman" w:hAnsi="Times New Roman"/>
          <w:bCs/>
          <w:sz w:val="24"/>
          <w:szCs w:val="24"/>
        </w:rPr>
        <w:t>Кабинет</w:t>
      </w:r>
      <w:r w:rsidRPr="005A5F58">
        <w:rPr>
          <w:rFonts w:ascii="Times New Roman" w:hAnsi="Times New Roman"/>
          <w:bCs/>
          <w:i/>
          <w:sz w:val="24"/>
          <w:szCs w:val="24"/>
        </w:rPr>
        <w:t xml:space="preserve"> «Социально-экономических дисциплин»</w:t>
      </w:r>
      <w:r w:rsidRPr="005A5F58">
        <w:rPr>
          <w:rFonts w:ascii="Times New Roman" w:eastAsiaTheme="minorHAnsi" w:hAnsi="Times New Roman"/>
          <w:sz w:val="24"/>
          <w:szCs w:val="24"/>
        </w:rPr>
        <w:t>, оснащенный о</w:t>
      </w:r>
      <w:r w:rsidRPr="005A5F58">
        <w:rPr>
          <w:rFonts w:ascii="Times New Roman" w:eastAsiaTheme="minorHAnsi" w:hAnsi="Times New Roman"/>
          <w:bCs/>
          <w:sz w:val="24"/>
          <w:szCs w:val="24"/>
        </w:rPr>
        <w:t>борудованием:</w:t>
      </w:r>
      <w:r w:rsidRPr="005A5F58">
        <w:rPr>
          <w:rFonts w:ascii="Times New Roman" w:hAnsi="Times New Roman"/>
          <w:sz w:val="24"/>
          <w:szCs w:val="24"/>
        </w:rPr>
        <w:t xml:space="preserve">               </w:t>
      </w:r>
    </w:p>
    <w:p w14:paraId="009F0E23" w14:textId="77777777" w:rsidR="00424D0B" w:rsidRPr="004E44D7" w:rsidRDefault="00424D0B" w:rsidP="00424D0B">
      <w:pPr>
        <w:pStyle w:val="Default"/>
        <w:numPr>
          <w:ilvl w:val="0"/>
          <w:numId w:val="3"/>
        </w:numPr>
        <w:ind w:left="0" w:firstLine="284"/>
        <w:jc w:val="both"/>
        <w:rPr>
          <w:bCs/>
          <w:color w:val="auto"/>
        </w:rPr>
      </w:pPr>
      <w:r w:rsidRPr="005A5F58">
        <w:rPr>
          <w:color w:val="auto"/>
        </w:rPr>
        <w:t xml:space="preserve">Столы ученические, </w:t>
      </w:r>
    </w:p>
    <w:p w14:paraId="70EE00C5" w14:textId="77777777" w:rsidR="00424D0B" w:rsidRPr="004E44D7" w:rsidRDefault="00424D0B" w:rsidP="00424D0B">
      <w:pPr>
        <w:pStyle w:val="Default"/>
        <w:numPr>
          <w:ilvl w:val="0"/>
          <w:numId w:val="3"/>
        </w:numPr>
        <w:ind w:left="0" w:firstLine="284"/>
        <w:jc w:val="both"/>
        <w:rPr>
          <w:bCs/>
          <w:color w:val="auto"/>
        </w:rPr>
      </w:pPr>
      <w:r w:rsidRPr="005A5F58">
        <w:rPr>
          <w:color w:val="auto"/>
        </w:rPr>
        <w:t xml:space="preserve">стулья ученические, </w:t>
      </w:r>
    </w:p>
    <w:p w14:paraId="75A07E46" w14:textId="77777777" w:rsidR="00424D0B" w:rsidRPr="004E44D7" w:rsidRDefault="00424D0B" w:rsidP="00424D0B">
      <w:pPr>
        <w:pStyle w:val="Default"/>
        <w:numPr>
          <w:ilvl w:val="0"/>
          <w:numId w:val="3"/>
        </w:numPr>
        <w:ind w:left="0" w:firstLine="284"/>
        <w:jc w:val="both"/>
        <w:rPr>
          <w:bCs/>
          <w:color w:val="auto"/>
        </w:rPr>
      </w:pPr>
      <w:r w:rsidRPr="005A5F58">
        <w:rPr>
          <w:color w:val="auto"/>
        </w:rPr>
        <w:t xml:space="preserve">стол преподавателя, </w:t>
      </w:r>
    </w:p>
    <w:p w14:paraId="291940C9" w14:textId="77777777" w:rsidR="00424D0B" w:rsidRPr="004E44D7" w:rsidRDefault="00424D0B" w:rsidP="00424D0B">
      <w:pPr>
        <w:pStyle w:val="Default"/>
        <w:numPr>
          <w:ilvl w:val="0"/>
          <w:numId w:val="3"/>
        </w:numPr>
        <w:ind w:left="0" w:firstLine="284"/>
        <w:jc w:val="both"/>
        <w:rPr>
          <w:bCs/>
          <w:color w:val="auto"/>
        </w:rPr>
      </w:pPr>
      <w:r w:rsidRPr="005A5F58">
        <w:rPr>
          <w:color w:val="auto"/>
        </w:rPr>
        <w:t xml:space="preserve">стул преподавателя, </w:t>
      </w:r>
    </w:p>
    <w:p w14:paraId="48D73483" w14:textId="77777777" w:rsidR="00424D0B" w:rsidRPr="004E44D7" w:rsidRDefault="00424D0B" w:rsidP="00424D0B">
      <w:pPr>
        <w:pStyle w:val="Default"/>
        <w:numPr>
          <w:ilvl w:val="0"/>
          <w:numId w:val="3"/>
        </w:numPr>
        <w:ind w:left="0" w:firstLine="284"/>
        <w:jc w:val="both"/>
        <w:rPr>
          <w:bCs/>
          <w:color w:val="auto"/>
        </w:rPr>
      </w:pPr>
      <w:r w:rsidRPr="005A5F58">
        <w:rPr>
          <w:color w:val="auto"/>
        </w:rPr>
        <w:t>доска навесная,</w:t>
      </w:r>
    </w:p>
    <w:p w14:paraId="03066919" w14:textId="77777777" w:rsidR="00424D0B" w:rsidRPr="004E44D7" w:rsidRDefault="00424D0B" w:rsidP="00424D0B">
      <w:pPr>
        <w:pStyle w:val="Default"/>
        <w:numPr>
          <w:ilvl w:val="0"/>
          <w:numId w:val="3"/>
        </w:numPr>
        <w:ind w:left="0" w:firstLine="284"/>
        <w:jc w:val="both"/>
        <w:rPr>
          <w:bCs/>
          <w:color w:val="auto"/>
        </w:rPr>
      </w:pPr>
      <w:r w:rsidRPr="004E44D7">
        <w:rPr>
          <w:rFonts w:eastAsia="Times New Roman"/>
        </w:rPr>
        <w:t xml:space="preserve">комплект раздаточного материала по практическим работам по темам курса, </w:t>
      </w:r>
    </w:p>
    <w:p w14:paraId="27FA9FF4" w14:textId="77777777" w:rsidR="00424D0B" w:rsidRPr="004E44D7" w:rsidRDefault="00424D0B" w:rsidP="00424D0B">
      <w:pPr>
        <w:pStyle w:val="Default"/>
        <w:numPr>
          <w:ilvl w:val="0"/>
          <w:numId w:val="3"/>
        </w:numPr>
        <w:ind w:left="0" w:firstLine="284"/>
        <w:jc w:val="both"/>
        <w:rPr>
          <w:bCs/>
          <w:color w:val="auto"/>
        </w:rPr>
      </w:pPr>
      <w:r>
        <w:rPr>
          <w:rFonts w:eastAsia="Times New Roman"/>
        </w:rPr>
        <w:t>презентации по темам</w:t>
      </w:r>
      <w:r w:rsidRPr="004E44D7">
        <w:rPr>
          <w:rFonts w:eastAsia="Times New Roman"/>
        </w:rPr>
        <w:t xml:space="preserve"> курса.</w:t>
      </w:r>
    </w:p>
    <w:p w14:paraId="54D70C23" w14:textId="77777777" w:rsidR="00424D0B" w:rsidRPr="005A5F58" w:rsidRDefault="00424D0B" w:rsidP="00424D0B">
      <w:pPr>
        <w:pStyle w:val="Default"/>
        <w:numPr>
          <w:ilvl w:val="0"/>
          <w:numId w:val="3"/>
        </w:numPr>
        <w:ind w:left="0" w:firstLine="284"/>
        <w:jc w:val="both"/>
        <w:rPr>
          <w:bCs/>
          <w:color w:val="auto"/>
        </w:rPr>
      </w:pPr>
      <w:r w:rsidRPr="005A5F58">
        <w:rPr>
          <w:color w:val="auto"/>
        </w:rPr>
        <w:t xml:space="preserve"> </w:t>
      </w:r>
      <w:proofErr w:type="spellStart"/>
      <w:r w:rsidRPr="005A5F58">
        <w:rPr>
          <w:color w:val="auto"/>
        </w:rPr>
        <w:t>мультимедиапроектор</w:t>
      </w:r>
      <w:proofErr w:type="spellEnd"/>
      <w:r w:rsidRPr="005A5F58">
        <w:rPr>
          <w:color w:val="auto"/>
        </w:rPr>
        <w:t>, ноутбук, экран (при проведении учебных занятий в компьютерном классе).</w:t>
      </w:r>
    </w:p>
    <w:p w14:paraId="58F989E8" w14:textId="77777777" w:rsidR="00424D0B" w:rsidRPr="00F904D8" w:rsidRDefault="00424D0B" w:rsidP="00424D0B">
      <w:pPr>
        <w:pStyle w:val="Default"/>
        <w:ind w:firstLine="284"/>
        <w:jc w:val="both"/>
        <w:rPr>
          <w:color w:val="auto"/>
        </w:rPr>
      </w:pPr>
    </w:p>
    <w:p w14:paraId="782C7866" w14:textId="77777777" w:rsidR="00424D0B" w:rsidRPr="00F904D8" w:rsidRDefault="00424D0B" w:rsidP="00424D0B">
      <w:pPr>
        <w:pStyle w:val="Default"/>
        <w:jc w:val="both"/>
        <w:rPr>
          <w:bCs/>
          <w:color w:val="auto"/>
        </w:rPr>
      </w:pPr>
    </w:p>
    <w:p w14:paraId="5D13C934" w14:textId="77777777" w:rsidR="00424D0B" w:rsidRPr="00F904D8" w:rsidRDefault="00424D0B" w:rsidP="00424D0B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F904D8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14:paraId="5B1ABC4F" w14:textId="77777777" w:rsidR="00424D0B" w:rsidRPr="000D3912" w:rsidRDefault="00424D0B" w:rsidP="00424D0B">
      <w:pPr>
        <w:pStyle w:val="a6"/>
        <w:suppressAutoHyphens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904D8">
        <w:rPr>
          <w:rFonts w:ascii="Times New Roman" w:hAnsi="Times New Roman"/>
          <w:b/>
          <w:sz w:val="24"/>
          <w:szCs w:val="24"/>
        </w:rPr>
        <w:t xml:space="preserve">3.2.1. </w:t>
      </w:r>
      <w:r w:rsidRPr="000D3912">
        <w:rPr>
          <w:rFonts w:ascii="Times New Roman" w:hAnsi="Times New Roman"/>
          <w:b/>
          <w:sz w:val="24"/>
          <w:szCs w:val="24"/>
        </w:rPr>
        <w:t>Основные источники литературы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 w:rsidRPr="00F904D8">
        <w:rPr>
          <w:rFonts w:ascii="Times New Roman" w:hAnsi="Times New Roman"/>
          <w:b/>
          <w:sz w:val="24"/>
          <w:szCs w:val="24"/>
        </w:rPr>
        <w:t>Печатные издания</w:t>
      </w:r>
      <w:r w:rsidRPr="000D3912">
        <w:rPr>
          <w:rFonts w:ascii="Times New Roman" w:hAnsi="Times New Roman"/>
          <w:b/>
          <w:sz w:val="24"/>
          <w:szCs w:val="24"/>
        </w:rPr>
        <w:t xml:space="preserve">:  </w:t>
      </w:r>
    </w:p>
    <w:p w14:paraId="2BB71C89" w14:textId="77777777" w:rsidR="00424D0B" w:rsidRPr="00F904D8" w:rsidRDefault="00424D0B" w:rsidP="00424D0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2ACE7496" w14:textId="77777777" w:rsidR="00424D0B" w:rsidRPr="00F904D8" w:rsidRDefault="00424D0B" w:rsidP="00424D0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F904D8">
        <w:rPr>
          <w:rFonts w:ascii="Times New Roman" w:hAnsi="Times New Roman"/>
          <w:b/>
          <w:sz w:val="24"/>
          <w:szCs w:val="24"/>
        </w:rPr>
        <w:t>3.2.2. Электронные издания (электронные ресурсы)</w:t>
      </w:r>
    </w:p>
    <w:p w14:paraId="29E225CB" w14:textId="77777777" w:rsidR="00866650" w:rsidRPr="00866650" w:rsidRDefault="00866650" w:rsidP="00866650">
      <w:pPr>
        <w:pStyle w:val="a6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6650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Барышникова, Н. А. </w:t>
      </w:r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Экономика </w:t>
      </w:r>
      <w:proofErr w:type="gramStart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организации :</w:t>
      </w:r>
      <w:proofErr w:type="gramEnd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Н. А. Барышникова, Т. А. </w:t>
      </w:r>
      <w:proofErr w:type="spellStart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Матеуш</w:t>
      </w:r>
      <w:proofErr w:type="spellEnd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М. Г. Миронов. — 3-е изд., </w:t>
      </w:r>
      <w:proofErr w:type="spellStart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2021. — 184 с. — (Профессиональное образование). — ISBN 978-5-534-12885-7. — </w:t>
      </w:r>
      <w:proofErr w:type="gramStart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3" w:tgtFrame="_blank" w:history="1">
        <w:r w:rsidRPr="00866650">
          <w:rPr>
            <w:rStyle w:val="a9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https://urait.ru/bcode/468317</w:t>
        </w:r>
      </w:hyperlink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(дата обращения: 03.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08</w:t>
      </w:r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.2021).</w:t>
      </w:r>
      <w:r w:rsidRPr="0086665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4DB3BEC" w14:textId="66F7EDE4" w:rsidR="00424D0B" w:rsidRPr="00866650" w:rsidRDefault="00866650" w:rsidP="00866650">
      <w:pPr>
        <w:pStyle w:val="a6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6650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Коршунов, В. В. </w:t>
      </w:r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Экономика </w:t>
      </w:r>
      <w:proofErr w:type="gramStart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организации :</w:t>
      </w:r>
      <w:proofErr w:type="gramEnd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В. В. Коршунов. — 5-е изд., </w:t>
      </w:r>
      <w:proofErr w:type="spellStart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2021. — 347 с. — (Профессиональное образование). — ISBN 978-5-534-11833-9. — </w:t>
      </w:r>
      <w:proofErr w:type="gramStart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4" w:tgtFrame="_blank" w:history="1">
        <w:r w:rsidRPr="00866650">
          <w:rPr>
            <w:rStyle w:val="a9"/>
            <w:rFonts w:ascii="Times New Roman" w:hAnsi="Times New Roman"/>
            <w:color w:val="486C97"/>
            <w:sz w:val="24"/>
            <w:szCs w:val="24"/>
            <w:shd w:val="clear" w:color="auto" w:fill="FFFFFF"/>
          </w:rPr>
          <w:t>https://urait.ru/bcode/487810</w:t>
        </w:r>
      </w:hyperlink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(дата обращения: 03.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08</w:t>
      </w:r>
      <w:r w:rsidRPr="008666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.2021).</w:t>
      </w:r>
    </w:p>
    <w:p w14:paraId="2996B1D0" w14:textId="77777777" w:rsidR="00424D0B" w:rsidRPr="005A5F58" w:rsidRDefault="00424D0B" w:rsidP="00424D0B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153053AE" w14:textId="77777777" w:rsidR="00424D0B" w:rsidRPr="005A5F58" w:rsidRDefault="00424D0B" w:rsidP="00424D0B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7A06E8E3" w14:textId="77777777" w:rsidR="00424D0B" w:rsidRPr="005A5F58" w:rsidRDefault="00424D0B" w:rsidP="00424D0B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762152E2" w14:textId="77777777" w:rsidR="00424D0B" w:rsidRPr="005A5F58" w:rsidRDefault="00424D0B" w:rsidP="00424D0B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7775A335" w14:textId="77777777" w:rsidR="00424D0B" w:rsidRPr="005A5F58" w:rsidRDefault="00424D0B" w:rsidP="00424D0B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770312E0" w14:textId="77777777" w:rsidR="00424D0B" w:rsidRPr="005A5F58" w:rsidRDefault="00424D0B" w:rsidP="00424D0B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4BF8077F" w14:textId="77777777" w:rsidR="00424D0B" w:rsidRDefault="00424D0B" w:rsidP="00424D0B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0544712D" w14:textId="77777777" w:rsidR="00424D0B" w:rsidRPr="005A5F58" w:rsidRDefault="00424D0B" w:rsidP="00424D0B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2DB67D40" w14:textId="77777777" w:rsidR="00424D0B" w:rsidRPr="005A5F58" w:rsidRDefault="00424D0B" w:rsidP="00424D0B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4CEFD90A" w14:textId="77777777" w:rsidR="00424D0B" w:rsidRDefault="00424D0B" w:rsidP="00424D0B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286637D7" w14:textId="77777777" w:rsidR="00424D0B" w:rsidRDefault="00424D0B" w:rsidP="00424D0B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7478F976" w14:textId="77777777" w:rsidR="00424D0B" w:rsidRDefault="00424D0B" w:rsidP="00424D0B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60071336" w14:textId="77777777" w:rsidR="00424D0B" w:rsidRDefault="00424D0B" w:rsidP="00424D0B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0A78D576" w14:textId="77777777" w:rsidR="00424D0B" w:rsidRDefault="00424D0B" w:rsidP="00424D0B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58A1D759" w14:textId="77777777" w:rsidR="00424D0B" w:rsidRDefault="00424D0B" w:rsidP="00424D0B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53CF561C" w14:textId="77777777" w:rsidR="00424D0B" w:rsidRDefault="00424D0B" w:rsidP="00424D0B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542755C6" w14:textId="77777777" w:rsidR="00424D0B" w:rsidRDefault="00424D0B" w:rsidP="00424D0B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04127276" w14:textId="77777777" w:rsidR="00424D0B" w:rsidRDefault="00424D0B" w:rsidP="00424D0B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52BDD110" w14:textId="77777777" w:rsidR="00424D0B" w:rsidRDefault="00424D0B" w:rsidP="00424D0B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570A357E" w14:textId="77777777" w:rsidR="00424D0B" w:rsidRDefault="00424D0B" w:rsidP="00424D0B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3DB30514" w14:textId="77777777" w:rsidR="00424D0B" w:rsidRDefault="00424D0B" w:rsidP="00424D0B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17D6B619" w14:textId="77777777" w:rsidR="00424D0B" w:rsidRPr="005A5F58" w:rsidRDefault="00424D0B" w:rsidP="00424D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5F58">
        <w:rPr>
          <w:rFonts w:ascii="Times New Roman" w:hAnsi="Times New Roman"/>
          <w:b/>
          <w:sz w:val="24"/>
          <w:szCs w:val="24"/>
        </w:rPr>
        <w:t>4.КОНТРОЛЬ И ОЦЕНКА РЕЗУЛЬТАТОВ ОСВОЕНИЯ УЧЕБНОЙ ДИСЦИПЛИНЫ</w:t>
      </w:r>
    </w:p>
    <w:p w14:paraId="23148ACA" w14:textId="77777777" w:rsidR="00424D0B" w:rsidRPr="005A5F58" w:rsidRDefault="00424D0B" w:rsidP="00424D0B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545"/>
        <w:gridCol w:w="3084"/>
      </w:tblGrid>
      <w:tr w:rsidR="00424D0B" w:rsidRPr="005A5F58" w14:paraId="4D471508" w14:textId="77777777" w:rsidTr="00FC4FE4">
        <w:tc>
          <w:tcPr>
            <w:tcW w:w="1537" w:type="pct"/>
            <w:shd w:val="clear" w:color="auto" w:fill="auto"/>
            <w:vAlign w:val="center"/>
          </w:tcPr>
          <w:p w14:paraId="661D3994" w14:textId="77777777" w:rsidR="00424D0B" w:rsidRPr="005A5F58" w:rsidRDefault="00424D0B" w:rsidP="0004218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1852" w:type="pct"/>
            <w:shd w:val="clear" w:color="auto" w:fill="auto"/>
            <w:vAlign w:val="center"/>
          </w:tcPr>
          <w:p w14:paraId="0A36C693" w14:textId="77777777" w:rsidR="00424D0B" w:rsidRPr="005A5F58" w:rsidRDefault="00424D0B" w:rsidP="0004218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611" w:type="pct"/>
            <w:shd w:val="clear" w:color="auto" w:fill="auto"/>
            <w:vAlign w:val="center"/>
          </w:tcPr>
          <w:p w14:paraId="726CA6C7" w14:textId="77777777" w:rsidR="00424D0B" w:rsidRPr="005A5F58" w:rsidRDefault="00424D0B" w:rsidP="0004218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Формы и методы оценки</w:t>
            </w:r>
          </w:p>
        </w:tc>
      </w:tr>
      <w:tr w:rsidR="00866650" w:rsidRPr="005A5F58" w14:paraId="1D50D855" w14:textId="77777777" w:rsidTr="00FC4FE4">
        <w:tc>
          <w:tcPr>
            <w:tcW w:w="1537" w:type="pct"/>
            <w:shd w:val="clear" w:color="auto" w:fill="auto"/>
            <w:vAlign w:val="center"/>
          </w:tcPr>
          <w:p w14:paraId="3AFEADBF" w14:textId="77777777" w:rsidR="00866650" w:rsidRPr="005A5F58" w:rsidRDefault="00866650" w:rsidP="00042183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Перечень знаний, осваиваемых в рамках дисциплины:</w:t>
            </w:r>
          </w:p>
        </w:tc>
        <w:tc>
          <w:tcPr>
            <w:tcW w:w="1852" w:type="pct"/>
            <w:vMerge w:val="restart"/>
            <w:shd w:val="clear" w:color="auto" w:fill="auto"/>
            <w:vAlign w:val="center"/>
          </w:tcPr>
          <w:p w14:paraId="0BD584A4" w14:textId="77777777" w:rsidR="00866650" w:rsidRPr="00FC4FE4" w:rsidRDefault="005C505F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4FE4">
              <w:rPr>
                <w:rFonts w:ascii="Times New Roman" w:hAnsi="Times New Roman"/>
                <w:iCs/>
                <w:sz w:val="24"/>
                <w:szCs w:val="24"/>
              </w:rPr>
              <w:t>ОК.1 Выбирать способы решения задач профессиональной деятельности, применительно к различным контекстам.</w:t>
            </w:r>
          </w:p>
          <w:p w14:paraId="6A5FED17" w14:textId="0E0B4023" w:rsidR="005C505F" w:rsidRPr="00FC4FE4" w:rsidRDefault="005C505F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4FE4">
              <w:rPr>
                <w:rFonts w:ascii="Times New Roman" w:hAnsi="Times New Roman"/>
                <w:iCs/>
                <w:sz w:val="24"/>
                <w:szCs w:val="24"/>
              </w:rPr>
              <w:t>ОК.2 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14:paraId="60A82646" w14:textId="0AF2A2AB" w:rsidR="005C505F" w:rsidRPr="00FC4FE4" w:rsidRDefault="005C505F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4FE4">
              <w:rPr>
                <w:rFonts w:ascii="Times New Roman" w:hAnsi="Times New Roman"/>
                <w:iCs/>
                <w:sz w:val="24"/>
                <w:szCs w:val="24"/>
              </w:rPr>
              <w:t>ОК.4 Работать в коллективе и команде, эффективно взаимодействовать с коллегами, руководством, клиентами.</w:t>
            </w:r>
          </w:p>
          <w:p w14:paraId="19573D42" w14:textId="500F0369" w:rsidR="005C505F" w:rsidRPr="00FC4FE4" w:rsidRDefault="005C505F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4FE4">
              <w:rPr>
                <w:rFonts w:ascii="Times New Roman" w:hAnsi="Times New Roman"/>
                <w:iCs/>
                <w:sz w:val="24"/>
                <w:szCs w:val="24"/>
              </w:rPr>
              <w:t>ОК. 5 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14:paraId="6B02B36D" w14:textId="58CD1C9B" w:rsidR="005C505F" w:rsidRPr="00FC4FE4" w:rsidRDefault="005C505F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4FE4">
              <w:rPr>
                <w:rFonts w:ascii="Times New Roman" w:hAnsi="Times New Roman"/>
                <w:iCs/>
                <w:sz w:val="24"/>
                <w:szCs w:val="24"/>
              </w:rPr>
              <w:t>ОК 9 Использовать информационные технологии в профессиональной деятельности</w:t>
            </w:r>
          </w:p>
          <w:p w14:paraId="4FCF58B9" w14:textId="1BC179E2" w:rsidR="005C505F" w:rsidRPr="00FC4FE4" w:rsidRDefault="005C505F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4FE4">
              <w:rPr>
                <w:rFonts w:ascii="Times New Roman" w:hAnsi="Times New Roman"/>
                <w:iCs/>
                <w:sz w:val="24"/>
                <w:szCs w:val="24"/>
              </w:rPr>
              <w:t>ОК 10 Пользоваться профессиональной документацией на государственном и иностранном языке.</w:t>
            </w:r>
          </w:p>
          <w:p w14:paraId="686D9D0E" w14:textId="082A3542" w:rsidR="005C505F" w:rsidRPr="00FC4FE4" w:rsidRDefault="005C505F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4FE4">
              <w:rPr>
                <w:rFonts w:ascii="Times New Roman" w:hAnsi="Times New Roman"/>
                <w:iCs/>
                <w:sz w:val="24"/>
                <w:szCs w:val="24"/>
              </w:rPr>
              <w:t>ОК 11 Планировать предпринимательскую деятельность в профессиональной сфере</w:t>
            </w:r>
          </w:p>
          <w:p w14:paraId="5649DFDF" w14:textId="546A79F2" w:rsidR="005C505F" w:rsidRPr="00FC4FE4" w:rsidRDefault="005C505F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4FE4">
              <w:rPr>
                <w:rFonts w:ascii="Times New Roman" w:hAnsi="Times New Roman"/>
                <w:iCs/>
                <w:sz w:val="24"/>
                <w:szCs w:val="24"/>
              </w:rPr>
              <w:t>ПК 5.1. Собирать исходные данные для разработки проектной документации на информационную систему</w:t>
            </w:r>
          </w:p>
          <w:p w14:paraId="13D518AD" w14:textId="7D397D9D" w:rsidR="005C505F" w:rsidRPr="00FC4FE4" w:rsidRDefault="005C505F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4FE4">
              <w:rPr>
                <w:rFonts w:ascii="Times New Roman" w:hAnsi="Times New Roman"/>
                <w:iCs/>
                <w:sz w:val="24"/>
                <w:szCs w:val="24"/>
              </w:rPr>
              <w:t>ПК 5.7 Производить оценку информационной системы для выявления возможности ее модернизации</w:t>
            </w:r>
          </w:p>
          <w:p w14:paraId="2194FC27" w14:textId="704D6CC5" w:rsidR="005C505F" w:rsidRPr="00FC4FE4" w:rsidRDefault="005C505F" w:rsidP="0004218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FC4FE4">
              <w:rPr>
                <w:rFonts w:ascii="Times New Roman" w:hAnsi="Times New Roman"/>
                <w:iCs/>
                <w:sz w:val="24"/>
                <w:szCs w:val="24"/>
              </w:rPr>
              <w:t xml:space="preserve">ПК 9.7 </w:t>
            </w:r>
            <w:r w:rsidRPr="00FC4FE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Осуществлять сбор статической информации о </w:t>
            </w:r>
            <w:r w:rsidRPr="00FC4FE4"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 xml:space="preserve">работе веб-приложения </w:t>
            </w:r>
            <w:proofErr w:type="gramStart"/>
            <w:r w:rsidRPr="00FC4FE4">
              <w:rPr>
                <w:rFonts w:ascii="Times New Roman" w:eastAsia="Times New Roman" w:hAnsi="Times New Roman"/>
                <w:iCs/>
                <w:sz w:val="24"/>
                <w:szCs w:val="24"/>
              </w:rPr>
              <w:t>для  анализа</w:t>
            </w:r>
            <w:proofErr w:type="gramEnd"/>
            <w:r w:rsidRPr="00FC4FE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эффективности его работы</w:t>
            </w:r>
          </w:p>
          <w:p w14:paraId="6552C5AA" w14:textId="245186A3" w:rsidR="005C505F" w:rsidRPr="00FC4FE4" w:rsidRDefault="005C505F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4FE4">
              <w:rPr>
                <w:rFonts w:ascii="Times New Roman" w:eastAsia="Times New Roman" w:hAnsi="Times New Roman"/>
                <w:iCs/>
                <w:sz w:val="24"/>
                <w:szCs w:val="24"/>
              </w:rPr>
              <w:t>ПК 9.9. Модернизировать веб-приложение с учетом правил и норм подготовки информации для поисковых систем</w:t>
            </w:r>
          </w:p>
          <w:p w14:paraId="66156E4F" w14:textId="52EB0B74" w:rsidR="005C505F" w:rsidRPr="00FC4FE4" w:rsidRDefault="005C505F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4FE4">
              <w:rPr>
                <w:rFonts w:ascii="Times New Roman" w:hAnsi="Times New Roman"/>
                <w:iCs/>
                <w:sz w:val="24"/>
                <w:szCs w:val="24"/>
              </w:rPr>
              <w:t>ЛР 1 Осознающий себя гражданином и защитником великой страны</w:t>
            </w:r>
          </w:p>
          <w:p w14:paraId="1E234A0B" w14:textId="4870EE2D" w:rsidR="005C505F" w:rsidRPr="00FC4FE4" w:rsidRDefault="00FC4FE4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C4FE4">
              <w:rPr>
                <w:rFonts w:ascii="Times New Roman" w:hAnsi="Times New Roman"/>
                <w:iCs/>
                <w:sz w:val="24"/>
                <w:szCs w:val="24"/>
              </w:rPr>
              <w:t>ЛР 2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  <w:p w14:paraId="569B2FD0" w14:textId="77777777" w:rsidR="005C505F" w:rsidRDefault="00FC4FE4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FE4">
              <w:rPr>
                <w:rFonts w:ascii="Times New Roman" w:hAnsi="Times New Roman"/>
                <w:iCs/>
                <w:sz w:val="24"/>
                <w:szCs w:val="24"/>
              </w:rPr>
              <w:t>ЛР 4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 xml:space="preserve">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  <w:p w14:paraId="3CAA6095" w14:textId="77777777" w:rsidR="00FC4FE4" w:rsidRDefault="00FC4FE4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14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 xml:space="preserve"> Демонстрирующий навыки анализа и интерпретации информации из различных источников с учетом нормативно-правовых норм</w:t>
            </w:r>
          </w:p>
          <w:p w14:paraId="575C4A0F" w14:textId="1E8CEB3E" w:rsidR="00FC4FE4" w:rsidRPr="00FC4FE4" w:rsidRDefault="00FC4FE4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ЛР 15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 xml:space="preserve"> 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1611" w:type="pct"/>
            <w:shd w:val="clear" w:color="auto" w:fill="auto"/>
            <w:vAlign w:val="center"/>
          </w:tcPr>
          <w:p w14:paraId="0A91FAD8" w14:textId="77777777" w:rsidR="00866650" w:rsidRPr="005A5F58" w:rsidRDefault="00866650" w:rsidP="0004218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-</w:t>
            </w:r>
          </w:p>
        </w:tc>
      </w:tr>
      <w:tr w:rsidR="00866650" w:rsidRPr="005A5F58" w14:paraId="7336318B" w14:textId="77777777" w:rsidTr="00FC4FE4">
        <w:tc>
          <w:tcPr>
            <w:tcW w:w="1537" w:type="pct"/>
            <w:shd w:val="clear" w:color="auto" w:fill="auto"/>
          </w:tcPr>
          <w:p w14:paraId="418800A2" w14:textId="77777777" w:rsidR="00866650" w:rsidRPr="005A5F58" w:rsidRDefault="00866650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Общие положения экономической теории.</w:t>
            </w:r>
          </w:p>
        </w:tc>
        <w:tc>
          <w:tcPr>
            <w:tcW w:w="1852" w:type="pct"/>
            <w:vMerge/>
            <w:shd w:val="clear" w:color="auto" w:fill="auto"/>
          </w:tcPr>
          <w:p w14:paraId="198D12D5" w14:textId="42996BC5" w:rsidR="00866650" w:rsidRPr="005A5F5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611" w:type="pct"/>
            <w:shd w:val="clear" w:color="auto" w:fill="auto"/>
          </w:tcPr>
          <w:p w14:paraId="54182FE6" w14:textId="77777777" w:rsidR="00866650" w:rsidRPr="00DD5E4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  <w:r w:rsidRPr="00DD5E48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3EF25F13" w14:textId="77777777" w:rsidR="00866650" w:rsidRPr="00DD5E48" w:rsidRDefault="00866650" w:rsidP="00042183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66650" w:rsidRPr="005A5F58" w14:paraId="07FDC3BF" w14:textId="77777777" w:rsidTr="00FC4FE4">
        <w:tc>
          <w:tcPr>
            <w:tcW w:w="1537" w:type="pct"/>
            <w:shd w:val="clear" w:color="auto" w:fill="auto"/>
          </w:tcPr>
          <w:p w14:paraId="011792F1" w14:textId="77777777" w:rsidR="00866650" w:rsidRPr="005A5F58" w:rsidRDefault="00866650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Организацию производственного и технологического процессов.</w:t>
            </w:r>
          </w:p>
        </w:tc>
        <w:tc>
          <w:tcPr>
            <w:tcW w:w="1852" w:type="pct"/>
            <w:vMerge/>
            <w:shd w:val="clear" w:color="auto" w:fill="auto"/>
          </w:tcPr>
          <w:p w14:paraId="6B26ECB2" w14:textId="51DC97A9" w:rsidR="00866650" w:rsidRPr="005A5F5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pct"/>
            <w:shd w:val="clear" w:color="auto" w:fill="auto"/>
          </w:tcPr>
          <w:p w14:paraId="4F53636E" w14:textId="77777777" w:rsidR="00866650" w:rsidRPr="00DD5E4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2</w:t>
            </w:r>
            <w:r w:rsidRPr="00DD5E48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4D1A60BB" w14:textId="77777777" w:rsidR="00866650" w:rsidRPr="00DD5E48" w:rsidRDefault="00866650" w:rsidP="00042183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66650" w:rsidRPr="005A5F58" w14:paraId="04956AC6" w14:textId="77777777" w:rsidTr="00FC4FE4">
        <w:tc>
          <w:tcPr>
            <w:tcW w:w="1537" w:type="pct"/>
            <w:shd w:val="clear" w:color="auto" w:fill="auto"/>
          </w:tcPr>
          <w:p w14:paraId="2D4B39C0" w14:textId="77777777" w:rsidR="00866650" w:rsidRPr="005A5F58" w:rsidRDefault="00866650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Механизмы ценообразования на продукцию (услуги)</w:t>
            </w:r>
          </w:p>
        </w:tc>
        <w:tc>
          <w:tcPr>
            <w:tcW w:w="1852" w:type="pct"/>
            <w:vMerge/>
            <w:shd w:val="clear" w:color="auto" w:fill="auto"/>
          </w:tcPr>
          <w:p w14:paraId="42F34537" w14:textId="6386D604" w:rsidR="00866650" w:rsidRPr="005A5F5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611" w:type="pct"/>
            <w:shd w:val="clear" w:color="auto" w:fill="auto"/>
          </w:tcPr>
          <w:p w14:paraId="09B31FE8" w14:textId="77777777" w:rsidR="00866650" w:rsidRPr="00DD5E4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3</w:t>
            </w:r>
            <w:r w:rsidRPr="00DD5E48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37DBC15A" w14:textId="77777777" w:rsidR="00866650" w:rsidRPr="00DD5E48" w:rsidRDefault="00866650" w:rsidP="00042183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66650" w:rsidRPr="00AB3C18" w14:paraId="7DFBCE8D" w14:textId="77777777" w:rsidTr="00FC4FE4">
        <w:tc>
          <w:tcPr>
            <w:tcW w:w="1537" w:type="pct"/>
            <w:shd w:val="clear" w:color="auto" w:fill="auto"/>
          </w:tcPr>
          <w:p w14:paraId="732DCF92" w14:textId="77777777" w:rsidR="00866650" w:rsidRPr="00AB3C18" w:rsidRDefault="00866650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3C18">
              <w:rPr>
                <w:rFonts w:ascii="Times New Roman" w:hAnsi="Times New Roman"/>
                <w:sz w:val="24"/>
                <w:szCs w:val="24"/>
              </w:rPr>
              <w:t>Формы оплаты труда в современных условиях.</w:t>
            </w:r>
          </w:p>
        </w:tc>
        <w:tc>
          <w:tcPr>
            <w:tcW w:w="1852" w:type="pct"/>
            <w:vMerge/>
            <w:shd w:val="clear" w:color="auto" w:fill="auto"/>
          </w:tcPr>
          <w:p w14:paraId="5365DD8D" w14:textId="4DD9D77F" w:rsidR="00866650" w:rsidRPr="00AB3C1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611" w:type="pct"/>
            <w:shd w:val="clear" w:color="auto" w:fill="auto"/>
          </w:tcPr>
          <w:p w14:paraId="05F15260" w14:textId="77777777" w:rsidR="00866650" w:rsidRPr="00DD5E4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Тест. Экспертная оценка теста</w:t>
            </w:r>
          </w:p>
          <w:p w14:paraId="15F1F2C9" w14:textId="77777777" w:rsidR="00866650" w:rsidRPr="00DD5E48" w:rsidRDefault="00866650" w:rsidP="00042183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66650" w:rsidRPr="005A5F58" w14:paraId="09B45D3F" w14:textId="77777777" w:rsidTr="00FC4FE4">
        <w:tc>
          <w:tcPr>
            <w:tcW w:w="1537" w:type="pct"/>
            <w:shd w:val="clear" w:color="auto" w:fill="auto"/>
          </w:tcPr>
          <w:p w14:paraId="402FE6A4" w14:textId="77777777" w:rsidR="00866650" w:rsidRPr="005A5F58" w:rsidRDefault="00866650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Материально-технические, трудовые и финансовые ресурсы отрасли и организации, показатели их эффективного использования.</w:t>
            </w:r>
          </w:p>
        </w:tc>
        <w:tc>
          <w:tcPr>
            <w:tcW w:w="1852" w:type="pct"/>
            <w:vMerge/>
            <w:shd w:val="clear" w:color="auto" w:fill="auto"/>
          </w:tcPr>
          <w:p w14:paraId="62E282D1" w14:textId="39D466D3" w:rsidR="00866650" w:rsidRPr="005A5F5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pct"/>
            <w:shd w:val="clear" w:color="auto" w:fill="auto"/>
          </w:tcPr>
          <w:p w14:paraId="26C17534" w14:textId="77777777" w:rsidR="00866650" w:rsidRPr="00DD5E4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4</w:t>
            </w:r>
            <w:r w:rsidRPr="00DD5E48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66BA073B" w14:textId="77777777" w:rsidR="00866650" w:rsidRPr="00DD5E48" w:rsidRDefault="00866650" w:rsidP="00042183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66650" w:rsidRPr="005A5F58" w14:paraId="62D228B7" w14:textId="77777777" w:rsidTr="00FC4FE4">
        <w:tc>
          <w:tcPr>
            <w:tcW w:w="1537" w:type="pct"/>
            <w:shd w:val="clear" w:color="auto" w:fill="auto"/>
          </w:tcPr>
          <w:p w14:paraId="6769E232" w14:textId="77777777" w:rsidR="00866650" w:rsidRPr="005A5F58" w:rsidRDefault="00866650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Методику разработки бизнес-плана.</w:t>
            </w:r>
          </w:p>
        </w:tc>
        <w:tc>
          <w:tcPr>
            <w:tcW w:w="1852" w:type="pct"/>
            <w:vMerge/>
            <w:shd w:val="clear" w:color="auto" w:fill="auto"/>
          </w:tcPr>
          <w:p w14:paraId="64178DBA" w14:textId="708AC008" w:rsidR="00866650" w:rsidRPr="005A5F5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pct"/>
            <w:shd w:val="clear" w:color="auto" w:fill="auto"/>
          </w:tcPr>
          <w:p w14:paraId="76A4F22E" w14:textId="77777777" w:rsidR="00866650" w:rsidRPr="00DD5E4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5</w:t>
            </w:r>
            <w:r w:rsidRPr="00DD5E48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30EBD835" w14:textId="77777777" w:rsidR="00866650" w:rsidRPr="00DD5E48" w:rsidRDefault="00866650" w:rsidP="00042183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66650" w:rsidRPr="005A5F58" w14:paraId="78D39B67" w14:textId="77777777" w:rsidTr="00FC4FE4">
        <w:tc>
          <w:tcPr>
            <w:tcW w:w="1537" w:type="pct"/>
            <w:shd w:val="clear" w:color="auto" w:fill="auto"/>
          </w:tcPr>
          <w:p w14:paraId="3370EEEA" w14:textId="77777777" w:rsidR="00866650" w:rsidRPr="005A5F58" w:rsidRDefault="00866650" w:rsidP="00042183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Перечень умений, осваиваемых в рамках дисциплины:</w:t>
            </w:r>
          </w:p>
        </w:tc>
        <w:tc>
          <w:tcPr>
            <w:tcW w:w="1852" w:type="pct"/>
            <w:vMerge/>
            <w:shd w:val="clear" w:color="auto" w:fill="auto"/>
          </w:tcPr>
          <w:p w14:paraId="0E8A5935" w14:textId="532D81A8" w:rsidR="00866650" w:rsidRPr="005A5F5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pct"/>
            <w:shd w:val="clear" w:color="auto" w:fill="auto"/>
          </w:tcPr>
          <w:p w14:paraId="6C8D03B1" w14:textId="77777777" w:rsidR="00866650" w:rsidRPr="005A5F58" w:rsidRDefault="00866650" w:rsidP="0004218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6650" w:rsidRPr="005A5F58" w14:paraId="2D86AD2C" w14:textId="77777777" w:rsidTr="00FC4FE4">
        <w:tc>
          <w:tcPr>
            <w:tcW w:w="1537" w:type="pct"/>
            <w:shd w:val="clear" w:color="auto" w:fill="auto"/>
          </w:tcPr>
          <w:p w14:paraId="68FDB33B" w14:textId="77777777" w:rsidR="00866650" w:rsidRPr="005A5F58" w:rsidRDefault="00866650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Находить и использовать необходимую экономическую информацию.</w:t>
            </w:r>
          </w:p>
        </w:tc>
        <w:tc>
          <w:tcPr>
            <w:tcW w:w="1852" w:type="pct"/>
            <w:vMerge/>
            <w:shd w:val="clear" w:color="auto" w:fill="auto"/>
          </w:tcPr>
          <w:p w14:paraId="0E5B57B3" w14:textId="06CAC833" w:rsidR="00866650" w:rsidRPr="005A5F5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11" w:type="pct"/>
            <w:shd w:val="clear" w:color="auto" w:fill="auto"/>
          </w:tcPr>
          <w:p w14:paraId="61402FAA" w14:textId="77777777" w:rsidR="00866650" w:rsidRPr="001C5E6B" w:rsidRDefault="00866650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1C5E6B">
              <w:rPr>
                <w:rFonts w:ascii="Times New Roman" w:hAnsi="Times New Roman" w:cs="Times New Roman"/>
              </w:rPr>
              <w:t>Практическое занятие № 2.</w:t>
            </w:r>
          </w:p>
          <w:p w14:paraId="76716B17" w14:textId="77777777" w:rsidR="00866650" w:rsidRPr="001C5E6B" w:rsidRDefault="00866650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C5E6B">
              <w:rPr>
                <w:rFonts w:ascii="Times New Roman" w:hAnsi="Times New Roman"/>
              </w:rPr>
              <w:t>Расчет показателей эффективности использования основных и оборотных фондов</w:t>
            </w:r>
          </w:p>
          <w:p w14:paraId="7826457E" w14:textId="77777777" w:rsidR="00866650" w:rsidRPr="001C5E6B" w:rsidRDefault="00866650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C5E6B">
              <w:rPr>
                <w:rFonts w:ascii="Times New Roman" w:hAnsi="Times New Roman"/>
              </w:rPr>
              <w:t>Практическое занятие № 3. Расчет заработной платы персонала</w:t>
            </w:r>
          </w:p>
          <w:p w14:paraId="6F44E197" w14:textId="77777777" w:rsidR="00866650" w:rsidRPr="001C5E6B" w:rsidRDefault="00866650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C5E6B">
              <w:rPr>
                <w:rFonts w:ascii="Times New Roman" w:hAnsi="Times New Roman"/>
              </w:rPr>
              <w:t>Практическое занятие № 4. Расчет прибыли и рентабельности</w:t>
            </w:r>
          </w:p>
          <w:p w14:paraId="408F5092" w14:textId="77777777" w:rsidR="00866650" w:rsidRPr="001C5E6B" w:rsidRDefault="00866650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1C5E6B">
              <w:rPr>
                <w:rFonts w:ascii="Times New Roman" w:hAnsi="Times New Roman"/>
              </w:rPr>
              <w:t xml:space="preserve">Практическое занятие № 5. </w:t>
            </w:r>
            <w:r w:rsidRPr="001C5E6B">
              <w:rPr>
                <w:rFonts w:ascii="Times New Roman" w:hAnsi="Times New Roman"/>
              </w:rPr>
              <w:lastRenderedPageBreak/>
              <w:t>Резюме. Разработка «</w:t>
            </w:r>
            <w:r w:rsidRPr="001C5E6B">
              <w:rPr>
                <w:rFonts w:ascii="Times New Roman" w:hAnsi="Times New Roman"/>
                <w:bCs/>
                <w:sz w:val="24"/>
              </w:rPr>
              <w:t xml:space="preserve">Плана маркетинга», </w:t>
            </w:r>
          </w:p>
          <w:p w14:paraId="5512CE79" w14:textId="77777777" w:rsidR="00866650" w:rsidRPr="001C5E6B" w:rsidRDefault="00866650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1C5E6B">
              <w:rPr>
                <w:rFonts w:ascii="Times New Roman" w:hAnsi="Times New Roman"/>
                <w:bCs/>
                <w:sz w:val="24"/>
              </w:rPr>
              <w:t>«Производственный план».</w:t>
            </w:r>
          </w:p>
          <w:p w14:paraId="4D87E534" w14:textId="77777777" w:rsidR="00866650" w:rsidRPr="001C5E6B" w:rsidRDefault="00866650" w:rsidP="00042183">
            <w:pPr>
              <w:pStyle w:val="TableContents"/>
              <w:jc w:val="both"/>
              <w:rPr>
                <w:rFonts w:ascii="Times New Roman" w:hAnsi="Times New Roman" w:cs="Times New Roman"/>
                <w:bCs/>
              </w:rPr>
            </w:pPr>
            <w:r w:rsidRPr="001C5E6B">
              <w:rPr>
                <w:rFonts w:ascii="Times New Roman" w:hAnsi="Times New Roman" w:cs="Times New Roman"/>
              </w:rPr>
              <w:t>Практическое занятие № 6. Разработка «</w:t>
            </w:r>
            <w:r w:rsidRPr="001C5E6B">
              <w:rPr>
                <w:rFonts w:ascii="Times New Roman" w:hAnsi="Times New Roman" w:cs="Times New Roman"/>
                <w:bCs/>
              </w:rPr>
              <w:t xml:space="preserve">Организационного плана», </w:t>
            </w:r>
          </w:p>
          <w:p w14:paraId="7170CF48" w14:textId="77777777" w:rsidR="00866650" w:rsidRPr="001C5E6B" w:rsidRDefault="00866650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C5E6B">
              <w:rPr>
                <w:rFonts w:ascii="Times New Roman" w:hAnsi="Times New Roman" w:cs="Times New Roman"/>
                <w:bCs/>
              </w:rPr>
              <w:t>«Финансового плана».</w:t>
            </w:r>
          </w:p>
          <w:p w14:paraId="0FCD03BB" w14:textId="77777777" w:rsidR="00866650" w:rsidRPr="001C5E6B" w:rsidRDefault="00866650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C5E6B">
              <w:rPr>
                <w:rFonts w:ascii="Times New Roman" w:hAnsi="Times New Roman" w:cs="Times New Roman"/>
              </w:rPr>
              <w:t>Практическое занятие № 7.</w:t>
            </w:r>
          </w:p>
          <w:p w14:paraId="4714D91A" w14:textId="77777777" w:rsidR="00866650" w:rsidRPr="001C5E6B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E6B">
              <w:rPr>
                <w:rFonts w:ascii="Times New Roman" w:hAnsi="Times New Roman"/>
              </w:rPr>
              <w:t xml:space="preserve">Презентация бизнес-плана.  </w:t>
            </w:r>
          </w:p>
          <w:p w14:paraId="05D98ED2" w14:textId="77777777" w:rsidR="00866650" w:rsidRPr="001C5E6B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E6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0648AFA3" w14:textId="77777777" w:rsidR="00866650" w:rsidRPr="001C5E6B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E6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866650" w:rsidRPr="005A5F58" w14:paraId="65588CC9" w14:textId="77777777" w:rsidTr="00FC4FE4">
        <w:tc>
          <w:tcPr>
            <w:tcW w:w="1537" w:type="pct"/>
            <w:shd w:val="clear" w:color="auto" w:fill="auto"/>
          </w:tcPr>
          <w:p w14:paraId="22AE4A3A" w14:textId="77777777" w:rsidR="00866650" w:rsidRPr="005A5F58" w:rsidRDefault="00866650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lastRenderedPageBreak/>
              <w:t>Рассчитывать по принятой методологии основные технико-экономические показатели деятельности организации.</w:t>
            </w:r>
          </w:p>
        </w:tc>
        <w:tc>
          <w:tcPr>
            <w:tcW w:w="1852" w:type="pct"/>
            <w:vMerge/>
            <w:shd w:val="clear" w:color="auto" w:fill="auto"/>
          </w:tcPr>
          <w:p w14:paraId="1362535D" w14:textId="4EE8D693" w:rsidR="00866650" w:rsidRPr="005A5F58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1" w:type="pct"/>
            <w:shd w:val="clear" w:color="auto" w:fill="auto"/>
          </w:tcPr>
          <w:p w14:paraId="3E24C46B" w14:textId="77777777" w:rsidR="00866650" w:rsidRPr="001C5E6B" w:rsidRDefault="00866650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1C5E6B">
              <w:rPr>
                <w:rFonts w:ascii="Times New Roman" w:hAnsi="Times New Roman" w:cs="Times New Roman"/>
              </w:rPr>
              <w:t>Практическое занятие № 2.</w:t>
            </w:r>
          </w:p>
          <w:p w14:paraId="2390081A" w14:textId="77777777" w:rsidR="00866650" w:rsidRPr="001C5E6B" w:rsidRDefault="00866650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C5E6B">
              <w:rPr>
                <w:rFonts w:ascii="Times New Roman" w:hAnsi="Times New Roman"/>
              </w:rPr>
              <w:t>Расчет показателей эффективности использования основных и оборотных фондов</w:t>
            </w:r>
          </w:p>
          <w:p w14:paraId="67938F01" w14:textId="77777777" w:rsidR="00866650" w:rsidRPr="001C5E6B" w:rsidRDefault="00866650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C5E6B">
              <w:rPr>
                <w:rFonts w:ascii="Times New Roman" w:hAnsi="Times New Roman"/>
              </w:rPr>
              <w:t>Практическое занятие № 3. Расчет заработной платы персонала</w:t>
            </w:r>
          </w:p>
          <w:p w14:paraId="22E21718" w14:textId="77777777" w:rsidR="00866650" w:rsidRPr="001C5E6B" w:rsidRDefault="00866650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C5E6B">
              <w:rPr>
                <w:rFonts w:ascii="Times New Roman" w:hAnsi="Times New Roman"/>
              </w:rPr>
              <w:t>Практическое занятие № 4. Расчет прибыли и рентабельности</w:t>
            </w:r>
          </w:p>
          <w:p w14:paraId="569CC59D" w14:textId="77777777" w:rsidR="00866650" w:rsidRPr="001C5E6B" w:rsidRDefault="00866650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1C5E6B">
              <w:rPr>
                <w:rFonts w:ascii="Times New Roman" w:hAnsi="Times New Roman"/>
              </w:rPr>
              <w:t>Практическое занятие № 5. Резюме. Разработка «</w:t>
            </w:r>
            <w:r w:rsidRPr="001C5E6B">
              <w:rPr>
                <w:rFonts w:ascii="Times New Roman" w:hAnsi="Times New Roman"/>
                <w:bCs/>
                <w:sz w:val="24"/>
              </w:rPr>
              <w:t xml:space="preserve">Плана маркетинга», </w:t>
            </w:r>
          </w:p>
          <w:p w14:paraId="57560654" w14:textId="77777777" w:rsidR="00866650" w:rsidRPr="001C5E6B" w:rsidRDefault="00866650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1C5E6B">
              <w:rPr>
                <w:rFonts w:ascii="Times New Roman" w:hAnsi="Times New Roman"/>
                <w:bCs/>
                <w:sz w:val="24"/>
              </w:rPr>
              <w:t>«Производственный план».</w:t>
            </w:r>
          </w:p>
          <w:p w14:paraId="1A3DACBE" w14:textId="77777777" w:rsidR="00866650" w:rsidRPr="001C5E6B" w:rsidRDefault="00866650" w:rsidP="00042183">
            <w:pPr>
              <w:pStyle w:val="TableContents"/>
              <w:jc w:val="both"/>
              <w:rPr>
                <w:rFonts w:ascii="Times New Roman" w:hAnsi="Times New Roman" w:cs="Times New Roman"/>
                <w:bCs/>
              </w:rPr>
            </w:pPr>
            <w:r w:rsidRPr="001C5E6B">
              <w:rPr>
                <w:rFonts w:ascii="Times New Roman" w:hAnsi="Times New Roman" w:cs="Times New Roman"/>
              </w:rPr>
              <w:t>Практическое занятие № 6. Разработка «</w:t>
            </w:r>
            <w:r w:rsidRPr="001C5E6B">
              <w:rPr>
                <w:rFonts w:ascii="Times New Roman" w:hAnsi="Times New Roman" w:cs="Times New Roman"/>
                <w:bCs/>
              </w:rPr>
              <w:t xml:space="preserve">Организационного плана», </w:t>
            </w:r>
          </w:p>
          <w:p w14:paraId="4B18C1E6" w14:textId="77777777" w:rsidR="00866650" w:rsidRPr="001C5E6B" w:rsidRDefault="00866650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C5E6B">
              <w:rPr>
                <w:rFonts w:ascii="Times New Roman" w:hAnsi="Times New Roman" w:cs="Times New Roman"/>
                <w:bCs/>
              </w:rPr>
              <w:t>«Финансового плана».</w:t>
            </w:r>
          </w:p>
          <w:p w14:paraId="0FD37C55" w14:textId="77777777" w:rsidR="00866650" w:rsidRPr="001C5E6B" w:rsidRDefault="00866650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C5E6B">
              <w:rPr>
                <w:rFonts w:ascii="Times New Roman" w:hAnsi="Times New Roman" w:cs="Times New Roman"/>
              </w:rPr>
              <w:t>Практическое занятие № 7.</w:t>
            </w:r>
          </w:p>
          <w:p w14:paraId="3F55924F" w14:textId="77777777" w:rsidR="00866650" w:rsidRPr="001C5E6B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E6B">
              <w:rPr>
                <w:rFonts w:ascii="Times New Roman" w:hAnsi="Times New Roman"/>
              </w:rPr>
              <w:t xml:space="preserve">Презентация бизнес-плана.  </w:t>
            </w:r>
          </w:p>
          <w:p w14:paraId="50DABAD6" w14:textId="77777777" w:rsidR="00866650" w:rsidRPr="001C5E6B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E6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723E9149" w14:textId="77777777" w:rsidR="00866650" w:rsidRPr="001C5E6B" w:rsidRDefault="00866650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E6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</w:tbl>
    <w:p w14:paraId="379F4C1E" w14:textId="77777777" w:rsidR="00424D0B" w:rsidRDefault="00424D0B" w:rsidP="00424D0B">
      <w:pPr>
        <w:pStyle w:val="a6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37DC62" w14:textId="77777777" w:rsidR="00424D0B" w:rsidRPr="005A5F58" w:rsidRDefault="00424D0B" w:rsidP="00424D0B">
      <w:pPr>
        <w:tabs>
          <w:tab w:val="left" w:pos="1996"/>
          <w:tab w:val="left" w:pos="2912"/>
          <w:tab w:val="left" w:pos="3828"/>
          <w:tab w:val="left" w:pos="4744"/>
          <w:tab w:val="left" w:pos="5660"/>
          <w:tab w:val="left" w:pos="6576"/>
          <w:tab w:val="left" w:pos="7492"/>
          <w:tab w:val="left" w:pos="8408"/>
          <w:tab w:val="left" w:pos="9324"/>
          <w:tab w:val="left" w:pos="10240"/>
          <w:tab w:val="left" w:pos="11156"/>
          <w:tab w:val="left" w:pos="12072"/>
          <w:tab w:val="left" w:pos="12988"/>
          <w:tab w:val="left" w:pos="13904"/>
          <w:tab w:val="left" w:pos="14820"/>
          <w:tab w:val="left" w:pos="1573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5A5F58">
        <w:rPr>
          <w:rFonts w:ascii="Times New Roman" w:hAnsi="Times New Roman"/>
          <w:b/>
          <w:bCs/>
          <w:sz w:val="24"/>
          <w:szCs w:val="24"/>
        </w:rPr>
        <w:lastRenderedPageBreak/>
        <w:t>Приложение 1</w:t>
      </w:r>
    </w:p>
    <w:p w14:paraId="7B0E925C" w14:textId="77777777" w:rsidR="00424D0B" w:rsidRPr="005A5F58" w:rsidRDefault="00424D0B" w:rsidP="00424D0B">
      <w:pPr>
        <w:tabs>
          <w:tab w:val="left" w:pos="1996"/>
          <w:tab w:val="left" w:pos="2912"/>
          <w:tab w:val="left" w:pos="3828"/>
          <w:tab w:val="left" w:pos="4744"/>
          <w:tab w:val="left" w:pos="5660"/>
          <w:tab w:val="left" w:pos="6576"/>
          <w:tab w:val="left" w:pos="7492"/>
          <w:tab w:val="left" w:pos="8408"/>
          <w:tab w:val="left" w:pos="9324"/>
          <w:tab w:val="left" w:pos="10240"/>
          <w:tab w:val="left" w:pos="11156"/>
          <w:tab w:val="left" w:pos="12072"/>
          <w:tab w:val="left" w:pos="12988"/>
          <w:tab w:val="left" w:pos="13904"/>
          <w:tab w:val="left" w:pos="14820"/>
          <w:tab w:val="left" w:pos="1573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A5F58">
        <w:rPr>
          <w:rFonts w:ascii="Times New Roman" w:hAnsi="Times New Roman"/>
          <w:b/>
          <w:bCs/>
          <w:sz w:val="24"/>
          <w:szCs w:val="24"/>
        </w:rPr>
        <w:t>Показатели результатов освоения дисциплины</w:t>
      </w:r>
    </w:p>
    <w:tbl>
      <w:tblPr>
        <w:tblW w:w="97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61"/>
        <w:gridCol w:w="3543"/>
        <w:gridCol w:w="2927"/>
      </w:tblGrid>
      <w:tr w:rsidR="00424D0B" w:rsidRPr="005A5F58" w14:paraId="571CFD59" w14:textId="77777777" w:rsidTr="0004218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1CFE0" w14:textId="77777777" w:rsidR="00424D0B" w:rsidRPr="005A5F58" w:rsidRDefault="00424D0B" w:rsidP="0004218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Результаты, </w:t>
            </w:r>
            <w:proofErr w:type="gramStart"/>
            <w:r w:rsidRPr="005A5F58">
              <w:rPr>
                <w:rFonts w:ascii="Times New Roman" w:hAnsi="Times New Roman"/>
                <w:b/>
                <w:sz w:val="24"/>
                <w:szCs w:val="24"/>
              </w:rPr>
              <w:t>освоенные  умения</w:t>
            </w:r>
            <w:proofErr w:type="gramEnd"/>
            <w:r w:rsidRPr="005A5F58">
              <w:rPr>
                <w:rFonts w:ascii="Times New Roman" w:hAnsi="Times New Roman"/>
                <w:b/>
                <w:sz w:val="24"/>
                <w:szCs w:val="24"/>
              </w:rPr>
              <w:t xml:space="preserve"> и конкретизированные знания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60B957" w14:textId="77777777" w:rsidR="00424D0B" w:rsidRPr="005A5F58" w:rsidRDefault="00424D0B" w:rsidP="0004218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306EA" w14:textId="77777777" w:rsidR="00424D0B" w:rsidRPr="005A5F58" w:rsidRDefault="00424D0B" w:rsidP="0004218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424D0B" w:rsidRPr="005A5F58" w14:paraId="53202670" w14:textId="77777777" w:rsidTr="00042183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01DF8" w14:textId="77777777" w:rsidR="00424D0B" w:rsidRPr="005A5F5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Перечень знаний, осваиваемых в рамках дисциплины</w:t>
            </w: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A7661" w14:textId="77777777" w:rsidR="00424D0B" w:rsidRPr="005A5F58" w:rsidRDefault="00424D0B" w:rsidP="0004218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C456D" w14:textId="77777777" w:rsidR="00424D0B" w:rsidRPr="005A5F58" w:rsidRDefault="00424D0B" w:rsidP="0004218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424D0B" w:rsidRPr="005A5F58" w14:paraId="1B0D2C29" w14:textId="77777777" w:rsidTr="00042183">
        <w:tc>
          <w:tcPr>
            <w:tcW w:w="3261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F673D" w14:textId="77777777" w:rsidR="00424D0B" w:rsidRPr="005A5F58" w:rsidRDefault="00424D0B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Общие положения экономической теории.</w:t>
            </w:r>
          </w:p>
        </w:tc>
        <w:tc>
          <w:tcPr>
            <w:tcW w:w="3543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84CC1" w14:textId="77777777" w:rsidR="00424D0B" w:rsidRPr="005A5F58" w:rsidRDefault="00424D0B" w:rsidP="0004218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- грамотно характеризует основные теоретические положения экономической теории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5476E" w14:textId="77777777" w:rsidR="00424D0B" w:rsidRPr="00DD5E4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  <w:r w:rsidRPr="00DD5E48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41920D18" w14:textId="77777777" w:rsidR="00424D0B" w:rsidRPr="00DD5E48" w:rsidRDefault="00424D0B" w:rsidP="00042183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424D0B" w:rsidRPr="005A5F58" w14:paraId="71717A72" w14:textId="77777777" w:rsidTr="00042183">
        <w:tc>
          <w:tcPr>
            <w:tcW w:w="3261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3DD96" w14:textId="77777777" w:rsidR="00424D0B" w:rsidRPr="005A5F58" w:rsidRDefault="00424D0B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Организацию производственного и технологического процессов.</w:t>
            </w:r>
          </w:p>
        </w:tc>
        <w:tc>
          <w:tcPr>
            <w:tcW w:w="3543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8A248" w14:textId="77777777" w:rsidR="00424D0B" w:rsidRPr="005A5F58" w:rsidRDefault="00424D0B" w:rsidP="000421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- называет принципы построения экономической системы организации,</w:t>
            </w:r>
          </w:p>
          <w:p w14:paraId="5CB64F04" w14:textId="77777777" w:rsidR="00424D0B" w:rsidRPr="005A5F58" w:rsidRDefault="00424D0B" w:rsidP="000421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 xml:space="preserve">- характеризует </w:t>
            </w:r>
            <w:proofErr w:type="gramStart"/>
            <w:r w:rsidRPr="005A5F58">
              <w:rPr>
                <w:rFonts w:ascii="Times New Roman" w:hAnsi="Times New Roman"/>
                <w:sz w:val="24"/>
                <w:szCs w:val="24"/>
              </w:rPr>
              <w:t>порядок  организации</w:t>
            </w:r>
            <w:proofErr w:type="gramEnd"/>
            <w:r w:rsidRPr="005A5F58">
              <w:rPr>
                <w:rFonts w:ascii="Times New Roman" w:hAnsi="Times New Roman"/>
                <w:sz w:val="24"/>
                <w:szCs w:val="24"/>
              </w:rPr>
              <w:t xml:space="preserve"> производственного и технологического процессов; 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22265" w14:textId="77777777" w:rsidR="00424D0B" w:rsidRPr="00DD5E4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2</w:t>
            </w:r>
            <w:r w:rsidRPr="00DD5E48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41EE63A5" w14:textId="77777777" w:rsidR="00424D0B" w:rsidRPr="00DD5E48" w:rsidRDefault="00424D0B" w:rsidP="00042183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424D0B" w:rsidRPr="005A5F58" w14:paraId="2AE8741B" w14:textId="77777777" w:rsidTr="00042183">
        <w:tc>
          <w:tcPr>
            <w:tcW w:w="3261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34886" w14:textId="77777777" w:rsidR="00424D0B" w:rsidRPr="005A5F58" w:rsidRDefault="00424D0B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Механизмы ценообразования на продукцию (услуги)</w:t>
            </w:r>
          </w:p>
        </w:tc>
        <w:tc>
          <w:tcPr>
            <w:tcW w:w="3543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1FFBE" w14:textId="77777777" w:rsidR="00424D0B" w:rsidRPr="005A5F5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 xml:space="preserve">- четко и ясно воспроизводит </w:t>
            </w:r>
            <w:proofErr w:type="gramStart"/>
            <w:r w:rsidRPr="005A5F58">
              <w:rPr>
                <w:rFonts w:ascii="Times New Roman" w:hAnsi="Times New Roman"/>
                <w:sz w:val="24"/>
                <w:szCs w:val="24"/>
              </w:rPr>
              <w:t>алгоритм  калькуляции</w:t>
            </w:r>
            <w:proofErr w:type="gramEnd"/>
            <w:r w:rsidRPr="005A5F58">
              <w:rPr>
                <w:rFonts w:ascii="Times New Roman" w:hAnsi="Times New Roman"/>
                <w:sz w:val="24"/>
                <w:szCs w:val="24"/>
              </w:rPr>
              <w:t xml:space="preserve"> себестоимости одного товара</w:t>
            </w:r>
          </w:p>
          <w:p w14:paraId="35ACE54E" w14:textId="77777777" w:rsidR="00424D0B" w:rsidRPr="005A5F58" w:rsidRDefault="00424D0B" w:rsidP="000421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5AD8A" w14:textId="77777777" w:rsidR="00424D0B" w:rsidRPr="00DD5E4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3</w:t>
            </w:r>
            <w:r w:rsidRPr="00DD5E48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3A3F568F" w14:textId="77777777" w:rsidR="00424D0B" w:rsidRPr="00DD5E48" w:rsidRDefault="00424D0B" w:rsidP="00042183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424D0B" w:rsidRPr="005A5F58" w14:paraId="4C0D1485" w14:textId="77777777" w:rsidTr="00042183">
        <w:tc>
          <w:tcPr>
            <w:tcW w:w="3261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BB0694" w14:textId="77777777" w:rsidR="00424D0B" w:rsidRPr="005A5F58" w:rsidRDefault="00424D0B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Формы оплаты труда в современных условиях.</w:t>
            </w:r>
          </w:p>
        </w:tc>
        <w:tc>
          <w:tcPr>
            <w:tcW w:w="3543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F81C47" w14:textId="77777777" w:rsidR="00424D0B" w:rsidRPr="005A5F5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- ориентируется в Трудовом кодексе РФ;</w:t>
            </w:r>
          </w:p>
          <w:p w14:paraId="0861B8B2" w14:textId="77777777" w:rsidR="00424D0B" w:rsidRPr="005A5F58" w:rsidRDefault="00424D0B" w:rsidP="000421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- грамотно определяет повременную, сдельную оплаты труда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74388" w14:textId="77777777" w:rsidR="00424D0B" w:rsidRPr="00DD5E4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Тест. Экспертная оценка теста</w:t>
            </w:r>
          </w:p>
          <w:p w14:paraId="53E67B17" w14:textId="77777777" w:rsidR="00424D0B" w:rsidRPr="00DD5E48" w:rsidRDefault="00424D0B" w:rsidP="00042183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424D0B" w:rsidRPr="005A5F58" w14:paraId="7F8FE455" w14:textId="77777777" w:rsidTr="00042183">
        <w:tc>
          <w:tcPr>
            <w:tcW w:w="3261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91320" w14:textId="77777777" w:rsidR="00424D0B" w:rsidRPr="005A5F58" w:rsidRDefault="00424D0B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Материально-технические, трудовые и финансовые ресурсы отрасли и организации, показатели их эффективного использования.</w:t>
            </w:r>
          </w:p>
        </w:tc>
        <w:tc>
          <w:tcPr>
            <w:tcW w:w="3543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F802E" w14:textId="77777777" w:rsidR="00424D0B" w:rsidRPr="005A5F5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- грамотно определяет состав материальных затрат, трудовых, финансовых затрат;</w:t>
            </w:r>
          </w:p>
          <w:p w14:paraId="33A5181D" w14:textId="77777777" w:rsidR="00424D0B" w:rsidRPr="005A5F5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- раскрывает способы экономии ресурсов и их значение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ADB3D" w14:textId="77777777" w:rsidR="00424D0B" w:rsidRPr="00DD5E4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4</w:t>
            </w:r>
            <w:r w:rsidRPr="00DD5E48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52D990AB" w14:textId="77777777" w:rsidR="00424D0B" w:rsidRPr="00DD5E48" w:rsidRDefault="00424D0B" w:rsidP="00042183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424D0B" w:rsidRPr="005A5F58" w14:paraId="5C333538" w14:textId="77777777" w:rsidTr="00042183">
        <w:tc>
          <w:tcPr>
            <w:tcW w:w="3261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78684" w14:textId="77777777" w:rsidR="00424D0B" w:rsidRPr="005A5F58" w:rsidRDefault="00424D0B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Методику разработки бизнес-плана.</w:t>
            </w:r>
          </w:p>
        </w:tc>
        <w:tc>
          <w:tcPr>
            <w:tcW w:w="3543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056B0" w14:textId="77777777" w:rsidR="00424D0B" w:rsidRPr="005A5F5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</w:t>
            </w:r>
            <w:r w:rsidRPr="005A5F58">
              <w:rPr>
                <w:rFonts w:ascii="Times New Roman" w:eastAsia="Times New Roman" w:hAnsi="Times New Roman"/>
                <w:sz w:val="24"/>
                <w:szCs w:val="24"/>
              </w:rPr>
              <w:t>производит планирование деятельности предприятия отрасли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A6485" w14:textId="77777777" w:rsidR="00424D0B" w:rsidRPr="00DD5E4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5</w:t>
            </w:r>
            <w:r w:rsidRPr="00DD5E48">
              <w:rPr>
                <w:rFonts w:ascii="Times New Roman" w:hAnsi="Times New Roman"/>
                <w:sz w:val="24"/>
                <w:szCs w:val="24"/>
              </w:rPr>
              <w:t>. Экспертная оценка теста</w:t>
            </w:r>
          </w:p>
          <w:p w14:paraId="626F2033" w14:textId="77777777" w:rsidR="00424D0B" w:rsidRPr="00DD5E48" w:rsidRDefault="00424D0B" w:rsidP="00042183">
            <w:pPr>
              <w:spacing w:after="0" w:line="240" w:lineRule="auto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D5E48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424D0B" w:rsidRPr="005A5F58" w14:paraId="27A882FC" w14:textId="77777777" w:rsidTr="00042183">
        <w:tc>
          <w:tcPr>
            <w:tcW w:w="3261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D8661" w14:textId="77777777" w:rsidR="00424D0B" w:rsidRPr="005A5F58" w:rsidRDefault="00424D0B" w:rsidP="000421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Перечень умений, осваиваемых в рамках дисциплины:</w:t>
            </w:r>
          </w:p>
        </w:tc>
        <w:tc>
          <w:tcPr>
            <w:tcW w:w="3543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8F354" w14:textId="77777777" w:rsidR="00424D0B" w:rsidRPr="005A5F58" w:rsidRDefault="00424D0B" w:rsidP="0004218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BD147" w14:textId="77777777" w:rsidR="00424D0B" w:rsidRPr="005A5F58" w:rsidRDefault="00424D0B" w:rsidP="0004218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</w:t>
            </w:r>
          </w:p>
        </w:tc>
      </w:tr>
      <w:tr w:rsidR="00424D0B" w:rsidRPr="005A5F58" w14:paraId="211BB0EC" w14:textId="77777777" w:rsidTr="00042183">
        <w:tc>
          <w:tcPr>
            <w:tcW w:w="3261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5D07F" w14:textId="77777777" w:rsidR="00424D0B" w:rsidRPr="005A5F58" w:rsidRDefault="00424D0B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Находить и использовать необходимую экономическую информацию.</w:t>
            </w:r>
          </w:p>
        </w:tc>
        <w:tc>
          <w:tcPr>
            <w:tcW w:w="3543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C4E8A" w14:textId="77777777" w:rsidR="00424D0B" w:rsidRPr="005A5F58" w:rsidRDefault="00424D0B" w:rsidP="000421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Cs/>
                <w:sz w:val="24"/>
                <w:szCs w:val="24"/>
              </w:rPr>
              <w:t>- грамотное использование</w:t>
            </w:r>
          </w:p>
          <w:p w14:paraId="5B2DB2A9" w14:textId="77777777" w:rsidR="00424D0B" w:rsidRPr="005A5F58" w:rsidRDefault="00424D0B" w:rsidP="000421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Cs/>
                <w:sz w:val="24"/>
                <w:szCs w:val="24"/>
              </w:rPr>
              <w:t>информации для технико-</w:t>
            </w:r>
          </w:p>
          <w:p w14:paraId="032BF5E2" w14:textId="77777777" w:rsidR="00424D0B" w:rsidRPr="005A5F58" w:rsidRDefault="00424D0B" w:rsidP="000421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Cs/>
                <w:sz w:val="24"/>
                <w:szCs w:val="24"/>
              </w:rPr>
              <w:t>экономического обоснования деятельности организации;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49593" w14:textId="77777777" w:rsidR="00424D0B" w:rsidRPr="001C5E6B" w:rsidRDefault="00424D0B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1C5E6B">
              <w:rPr>
                <w:rFonts w:ascii="Times New Roman" w:hAnsi="Times New Roman" w:cs="Times New Roman"/>
              </w:rPr>
              <w:t>Практическое занятие № 2.</w:t>
            </w:r>
          </w:p>
          <w:p w14:paraId="216B0445" w14:textId="77777777" w:rsidR="00424D0B" w:rsidRPr="001C5E6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C5E6B">
              <w:rPr>
                <w:rFonts w:ascii="Times New Roman" w:hAnsi="Times New Roman"/>
              </w:rPr>
              <w:t>Расчет показателей эффективности использования основных и оборотных фондов</w:t>
            </w:r>
          </w:p>
          <w:p w14:paraId="218F89B5" w14:textId="77777777" w:rsidR="00424D0B" w:rsidRPr="001C5E6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C5E6B">
              <w:rPr>
                <w:rFonts w:ascii="Times New Roman" w:hAnsi="Times New Roman"/>
              </w:rPr>
              <w:t>Практическое занятие № 3. Расчет заработной платы персонала</w:t>
            </w:r>
          </w:p>
          <w:p w14:paraId="1AA2B8E7" w14:textId="77777777" w:rsidR="00424D0B" w:rsidRPr="001C5E6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C5E6B">
              <w:rPr>
                <w:rFonts w:ascii="Times New Roman" w:hAnsi="Times New Roman"/>
              </w:rPr>
              <w:t xml:space="preserve">Практическое занятие № 4. </w:t>
            </w:r>
            <w:r w:rsidRPr="001C5E6B">
              <w:rPr>
                <w:rFonts w:ascii="Times New Roman" w:hAnsi="Times New Roman"/>
              </w:rPr>
              <w:lastRenderedPageBreak/>
              <w:t>Расчет прибыли и рентабельности</w:t>
            </w:r>
          </w:p>
          <w:p w14:paraId="6F9C28B7" w14:textId="77777777" w:rsidR="00424D0B" w:rsidRPr="001C5E6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1C5E6B">
              <w:rPr>
                <w:rFonts w:ascii="Times New Roman" w:hAnsi="Times New Roman"/>
              </w:rPr>
              <w:t>Практическое занятие № 5. Резюме. Разработка «</w:t>
            </w:r>
            <w:r w:rsidRPr="001C5E6B">
              <w:rPr>
                <w:rFonts w:ascii="Times New Roman" w:hAnsi="Times New Roman"/>
                <w:bCs/>
                <w:sz w:val="24"/>
              </w:rPr>
              <w:t xml:space="preserve">Плана маркетинга», </w:t>
            </w:r>
          </w:p>
          <w:p w14:paraId="54D2FA87" w14:textId="77777777" w:rsidR="00424D0B" w:rsidRPr="001C5E6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1C5E6B">
              <w:rPr>
                <w:rFonts w:ascii="Times New Roman" w:hAnsi="Times New Roman"/>
                <w:bCs/>
                <w:sz w:val="24"/>
              </w:rPr>
              <w:t>«Производственный план».</w:t>
            </w:r>
          </w:p>
          <w:p w14:paraId="3CE1E53C" w14:textId="77777777" w:rsidR="00424D0B" w:rsidRPr="001C5E6B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  <w:bCs/>
              </w:rPr>
            </w:pPr>
            <w:r w:rsidRPr="001C5E6B">
              <w:rPr>
                <w:rFonts w:ascii="Times New Roman" w:hAnsi="Times New Roman" w:cs="Times New Roman"/>
              </w:rPr>
              <w:t>Практическое занятие № 6. Разработка «</w:t>
            </w:r>
            <w:r w:rsidRPr="001C5E6B">
              <w:rPr>
                <w:rFonts w:ascii="Times New Roman" w:hAnsi="Times New Roman" w:cs="Times New Roman"/>
                <w:bCs/>
              </w:rPr>
              <w:t xml:space="preserve">Организационного плана», </w:t>
            </w:r>
          </w:p>
          <w:p w14:paraId="4124009E" w14:textId="77777777" w:rsidR="00424D0B" w:rsidRPr="001C5E6B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C5E6B">
              <w:rPr>
                <w:rFonts w:ascii="Times New Roman" w:hAnsi="Times New Roman" w:cs="Times New Roman"/>
                <w:bCs/>
              </w:rPr>
              <w:t>«Финансового плана».</w:t>
            </w:r>
          </w:p>
          <w:p w14:paraId="1D3894BA" w14:textId="77777777" w:rsidR="00424D0B" w:rsidRPr="001C5E6B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C5E6B">
              <w:rPr>
                <w:rFonts w:ascii="Times New Roman" w:hAnsi="Times New Roman" w:cs="Times New Roman"/>
              </w:rPr>
              <w:t>Практическое занятие № 7.</w:t>
            </w:r>
          </w:p>
          <w:p w14:paraId="1EAE698E" w14:textId="77777777" w:rsidR="00424D0B" w:rsidRPr="001C5E6B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E6B">
              <w:rPr>
                <w:rFonts w:ascii="Times New Roman" w:hAnsi="Times New Roman"/>
              </w:rPr>
              <w:t xml:space="preserve">Презентация бизнес-плана.  </w:t>
            </w:r>
          </w:p>
          <w:p w14:paraId="24143917" w14:textId="77777777" w:rsidR="00424D0B" w:rsidRPr="001C5E6B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E6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36DEEC4A" w14:textId="77777777" w:rsidR="00424D0B" w:rsidRPr="001C5E6B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E6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424D0B" w:rsidRPr="005A5F58" w14:paraId="5417B061" w14:textId="77777777" w:rsidTr="00042183">
        <w:tc>
          <w:tcPr>
            <w:tcW w:w="3261" w:type="dxa"/>
            <w:tcBorders>
              <w:top w:val="none" w:sz="0" w:space="0" w:color="000000"/>
              <w:left w:val="single" w:sz="4" w:space="0" w:color="000000"/>
              <w:bottom w:val="none" w:sz="0" w:space="0" w:color="000000"/>
            </w:tcBorders>
            <w:shd w:val="clear" w:color="auto" w:fill="auto"/>
          </w:tcPr>
          <w:p w14:paraId="3E5EFFA3" w14:textId="77777777" w:rsidR="00424D0B" w:rsidRPr="005A5F58" w:rsidRDefault="00424D0B" w:rsidP="00042183">
            <w:pPr>
              <w:numPr>
                <w:ilvl w:val="0"/>
                <w:numId w:val="2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lastRenderedPageBreak/>
              <w:t>Рассчитывать по принятой методологии основные технико-экономические показатели деятельности организации.</w:t>
            </w:r>
          </w:p>
        </w:tc>
        <w:tc>
          <w:tcPr>
            <w:tcW w:w="3543" w:type="dxa"/>
            <w:tcBorders>
              <w:top w:val="none" w:sz="0" w:space="0" w:color="000000"/>
              <w:left w:val="single" w:sz="4" w:space="0" w:color="000000"/>
              <w:bottom w:val="none" w:sz="0" w:space="0" w:color="000000"/>
            </w:tcBorders>
            <w:shd w:val="clear" w:color="auto" w:fill="auto"/>
          </w:tcPr>
          <w:p w14:paraId="5D81E901" w14:textId="77777777" w:rsidR="00424D0B" w:rsidRPr="005A5F5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Cs/>
                <w:sz w:val="24"/>
                <w:szCs w:val="24"/>
              </w:rPr>
              <w:t>- способность грамотно и быстро производить расчеты себестоимости продукции, заработной платы, показателей эффективности использования основных и оборотных фондов, доходов, прибыли, рентабельности</w:t>
            </w: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  <w:shd w:val="clear" w:color="auto" w:fill="auto"/>
          </w:tcPr>
          <w:p w14:paraId="5BD4AE91" w14:textId="77777777" w:rsidR="00424D0B" w:rsidRPr="001C5E6B" w:rsidRDefault="00424D0B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1C5E6B">
              <w:rPr>
                <w:rFonts w:ascii="Times New Roman" w:hAnsi="Times New Roman" w:cs="Times New Roman"/>
              </w:rPr>
              <w:t>Практическое занятие № 2.</w:t>
            </w:r>
          </w:p>
          <w:p w14:paraId="0939DD67" w14:textId="77777777" w:rsidR="00424D0B" w:rsidRPr="001C5E6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C5E6B">
              <w:rPr>
                <w:rFonts w:ascii="Times New Roman" w:hAnsi="Times New Roman"/>
              </w:rPr>
              <w:t>Расчет показателей эффективности использования основных и оборотных фондов</w:t>
            </w:r>
          </w:p>
          <w:p w14:paraId="0BEF5B0A" w14:textId="77777777" w:rsidR="00424D0B" w:rsidRPr="001C5E6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C5E6B">
              <w:rPr>
                <w:rFonts w:ascii="Times New Roman" w:hAnsi="Times New Roman"/>
              </w:rPr>
              <w:t>Практическое занятие № 3. Расчет заработной платы персонала</w:t>
            </w:r>
          </w:p>
          <w:p w14:paraId="78843EF5" w14:textId="77777777" w:rsidR="00424D0B" w:rsidRPr="001C5E6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C5E6B">
              <w:rPr>
                <w:rFonts w:ascii="Times New Roman" w:hAnsi="Times New Roman"/>
              </w:rPr>
              <w:t>Практическое занятие № 4. Расчет прибыли и рентабельности</w:t>
            </w:r>
          </w:p>
          <w:p w14:paraId="04704348" w14:textId="77777777" w:rsidR="00424D0B" w:rsidRPr="001C5E6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1C5E6B">
              <w:rPr>
                <w:rFonts w:ascii="Times New Roman" w:hAnsi="Times New Roman"/>
              </w:rPr>
              <w:t>Практическое занятие № 5. Резюме. Разработка «</w:t>
            </w:r>
            <w:r w:rsidRPr="001C5E6B">
              <w:rPr>
                <w:rFonts w:ascii="Times New Roman" w:hAnsi="Times New Roman"/>
                <w:bCs/>
                <w:sz w:val="24"/>
              </w:rPr>
              <w:t xml:space="preserve">Плана маркетинга», </w:t>
            </w:r>
          </w:p>
          <w:p w14:paraId="61D1C173" w14:textId="77777777" w:rsidR="00424D0B" w:rsidRPr="001C5E6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</w:rPr>
            </w:pPr>
            <w:r w:rsidRPr="001C5E6B">
              <w:rPr>
                <w:rFonts w:ascii="Times New Roman" w:hAnsi="Times New Roman"/>
                <w:bCs/>
                <w:sz w:val="24"/>
              </w:rPr>
              <w:t>«Производственный план».</w:t>
            </w:r>
          </w:p>
          <w:p w14:paraId="46F73DA1" w14:textId="77777777" w:rsidR="00424D0B" w:rsidRPr="001C5E6B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  <w:bCs/>
              </w:rPr>
            </w:pPr>
            <w:r w:rsidRPr="001C5E6B">
              <w:rPr>
                <w:rFonts w:ascii="Times New Roman" w:hAnsi="Times New Roman" w:cs="Times New Roman"/>
              </w:rPr>
              <w:t>Практическое занятие № 6. Разработка «</w:t>
            </w:r>
            <w:r w:rsidRPr="001C5E6B">
              <w:rPr>
                <w:rFonts w:ascii="Times New Roman" w:hAnsi="Times New Roman" w:cs="Times New Roman"/>
                <w:bCs/>
              </w:rPr>
              <w:t xml:space="preserve">Организационного плана», </w:t>
            </w:r>
          </w:p>
          <w:p w14:paraId="16043610" w14:textId="77777777" w:rsidR="00424D0B" w:rsidRPr="001C5E6B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C5E6B">
              <w:rPr>
                <w:rFonts w:ascii="Times New Roman" w:hAnsi="Times New Roman" w:cs="Times New Roman"/>
                <w:bCs/>
              </w:rPr>
              <w:t>«Финансового плана».</w:t>
            </w:r>
          </w:p>
          <w:p w14:paraId="3A9ABEDB" w14:textId="77777777" w:rsidR="00424D0B" w:rsidRPr="001C5E6B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1C5E6B">
              <w:rPr>
                <w:rFonts w:ascii="Times New Roman" w:hAnsi="Times New Roman" w:cs="Times New Roman"/>
              </w:rPr>
              <w:t>Практическое занятие № 7.</w:t>
            </w:r>
          </w:p>
          <w:p w14:paraId="5D98B67E" w14:textId="77777777" w:rsidR="00424D0B" w:rsidRPr="001C5E6B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E6B">
              <w:rPr>
                <w:rFonts w:ascii="Times New Roman" w:hAnsi="Times New Roman"/>
              </w:rPr>
              <w:t xml:space="preserve">Презентация бизнес-плана.  </w:t>
            </w:r>
          </w:p>
          <w:p w14:paraId="469DDEEF" w14:textId="77777777" w:rsidR="00424D0B" w:rsidRPr="001C5E6B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E6B">
              <w:rPr>
                <w:rFonts w:ascii="Times New Roman" w:hAnsi="Times New Roman"/>
                <w:sz w:val="24"/>
                <w:szCs w:val="24"/>
              </w:rPr>
              <w:t>Экспертная оценка выполнения практической работы</w:t>
            </w:r>
          </w:p>
          <w:p w14:paraId="317E4487" w14:textId="77777777" w:rsidR="00424D0B" w:rsidRPr="001C5E6B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E6B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</w:tr>
      <w:tr w:rsidR="00424D0B" w:rsidRPr="005A5F58" w14:paraId="1F5F238C" w14:textId="77777777" w:rsidTr="00042183">
        <w:tc>
          <w:tcPr>
            <w:tcW w:w="3261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66211" w14:textId="77777777" w:rsidR="00424D0B" w:rsidRPr="00AB3C18" w:rsidRDefault="00424D0B" w:rsidP="00042183">
            <w:pPr>
              <w:suppressAutoHyphens/>
              <w:spacing w:after="0" w:line="240" w:lineRule="auto"/>
              <w:jc w:val="both"/>
              <w:rPr>
                <w:color w:val="C0504D" w:themeColor="accent2"/>
              </w:rPr>
            </w:pPr>
          </w:p>
        </w:tc>
        <w:tc>
          <w:tcPr>
            <w:tcW w:w="3543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CDE12" w14:textId="77777777" w:rsidR="00424D0B" w:rsidRPr="005A5F5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27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045B7" w14:textId="77777777" w:rsidR="00424D0B" w:rsidRPr="005A5F58" w:rsidRDefault="00424D0B" w:rsidP="0004218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1FE36FD4" w14:textId="77777777" w:rsidR="00424D0B" w:rsidRPr="005A5F58" w:rsidRDefault="00424D0B" w:rsidP="00424D0B">
      <w:pPr>
        <w:tabs>
          <w:tab w:val="left" w:pos="1996"/>
          <w:tab w:val="left" w:pos="2912"/>
          <w:tab w:val="left" w:pos="3828"/>
          <w:tab w:val="left" w:pos="4744"/>
          <w:tab w:val="left" w:pos="5660"/>
          <w:tab w:val="left" w:pos="6576"/>
          <w:tab w:val="left" w:pos="7492"/>
          <w:tab w:val="left" w:pos="8408"/>
          <w:tab w:val="left" w:pos="9324"/>
          <w:tab w:val="left" w:pos="10240"/>
          <w:tab w:val="left" w:pos="11156"/>
          <w:tab w:val="left" w:pos="12072"/>
          <w:tab w:val="left" w:pos="12988"/>
          <w:tab w:val="left" w:pos="13904"/>
          <w:tab w:val="left" w:pos="14820"/>
          <w:tab w:val="left" w:pos="1573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45D3CE" w14:textId="77777777" w:rsidR="00424D0B" w:rsidRDefault="00424D0B" w:rsidP="00424D0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58DB8417" w14:textId="77777777" w:rsidR="00424D0B" w:rsidRDefault="00424D0B" w:rsidP="00424D0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786742BD" w14:textId="77777777" w:rsidR="00424D0B" w:rsidRDefault="00424D0B" w:rsidP="00424D0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C784B71" w14:textId="77777777" w:rsidR="00424D0B" w:rsidRDefault="00424D0B" w:rsidP="00424D0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DF2EE6B" w14:textId="77777777" w:rsidR="00424D0B" w:rsidRPr="005A5F58" w:rsidRDefault="00424D0B" w:rsidP="00424D0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5A5F58">
        <w:rPr>
          <w:rFonts w:ascii="Times New Roman" w:hAnsi="Times New Roman"/>
          <w:b/>
          <w:sz w:val="24"/>
          <w:szCs w:val="24"/>
        </w:rPr>
        <w:t>Приложение 2</w:t>
      </w:r>
    </w:p>
    <w:p w14:paraId="0BB13379" w14:textId="77777777" w:rsidR="00424D0B" w:rsidRPr="005A5F58" w:rsidRDefault="00424D0B" w:rsidP="00424D0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28107011" w14:textId="77777777" w:rsidR="00424D0B" w:rsidRPr="005A5F58" w:rsidRDefault="00424D0B" w:rsidP="00424D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5F58">
        <w:rPr>
          <w:rFonts w:ascii="Times New Roman" w:hAnsi="Times New Roman"/>
          <w:b/>
          <w:sz w:val="24"/>
          <w:szCs w:val="24"/>
        </w:rPr>
        <w:t>Формирование ПК и ОК</w:t>
      </w:r>
    </w:p>
    <w:p w14:paraId="19A7FE1E" w14:textId="77777777" w:rsidR="00424D0B" w:rsidRPr="005A5F58" w:rsidRDefault="00424D0B" w:rsidP="00424D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23" w:type="dxa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8073"/>
      </w:tblGrid>
      <w:tr w:rsidR="00424D0B" w:rsidRPr="005A5F58" w14:paraId="60DCD8FE" w14:textId="77777777" w:rsidTr="00042183">
        <w:tc>
          <w:tcPr>
            <w:tcW w:w="1350" w:type="dxa"/>
          </w:tcPr>
          <w:p w14:paraId="5CCC7261" w14:textId="77777777" w:rsidR="00424D0B" w:rsidRPr="005A5F58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i/>
                <w:sz w:val="24"/>
                <w:szCs w:val="24"/>
              </w:rPr>
              <w:t>Код</w:t>
            </w:r>
          </w:p>
        </w:tc>
        <w:tc>
          <w:tcPr>
            <w:tcW w:w="8073" w:type="dxa"/>
          </w:tcPr>
          <w:p w14:paraId="2A4CD6E5" w14:textId="77777777" w:rsidR="00424D0B" w:rsidRPr="005A5F58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общих компетенций</w:t>
            </w:r>
          </w:p>
        </w:tc>
      </w:tr>
      <w:tr w:rsidR="00424D0B" w:rsidRPr="005A5F58" w14:paraId="0058FD5E" w14:textId="77777777" w:rsidTr="00042183">
        <w:trPr>
          <w:trHeight w:val="320"/>
        </w:trPr>
        <w:tc>
          <w:tcPr>
            <w:tcW w:w="1350" w:type="dxa"/>
          </w:tcPr>
          <w:p w14:paraId="137D8542" w14:textId="77777777" w:rsidR="00424D0B" w:rsidRPr="005A5F58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8073" w:type="dxa"/>
          </w:tcPr>
          <w:p w14:paraId="516DE78D" w14:textId="77777777" w:rsidR="00424D0B" w:rsidRPr="005A5F58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424D0B" w:rsidRPr="005A5F58" w14:paraId="2C8BB75C" w14:textId="77777777" w:rsidTr="00042183">
        <w:tc>
          <w:tcPr>
            <w:tcW w:w="1350" w:type="dxa"/>
          </w:tcPr>
          <w:p w14:paraId="70FCBD43" w14:textId="77777777" w:rsidR="00424D0B" w:rsidRPr="005A5F58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8073" w:type="dxa"/>
          </w:tcPr>
          <w:p w14:paraId="2AF5A370" w14:textId="77777777" w:rsidR="00424D0B" w:rsidRPr="005A5F58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424D0B" w:rsidRPr="005A5F58" w14:paraId="353016C7" w14:textId="77777777" w:rsidTr="00042183">
        <w:tc>
          <w:tcPr>
            <w:tcW w:w="1350" w:type="dxa"/>
          </w:tcPr>
          <w:p w14:paraId="07061CB1" w14:textId="77777777" w:rsidR="00424D0B" w:rsidRPr="005A5F58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8073" w:type="dxa"/>
          </w:tcPr>
          <w:p w14:paraId="108764BB" w14:textId="77777777" w:rsidR="00424D0B" w:rsidRPr="005A5F58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424D0B" w:rsidRPr="005A5F58" w14:paraId="0065B000" w14:textId="77777777" w:rsidTr="00042183">
        <w:tc>
          <w:tcPr>
            <w:tcW w:w="1350" w:type="dxa"/>
          </w:tcPr>
          <w:p w14:paraId="10E696A7" w14:textId="77777777" w:rsidR="00424D0B" w:rsidRPr="005A5F58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8073" w:type="dxa"/>
          </w:tcPr>
          <w:p w14:paraId="792E4DA5" w14:textId="77777777" w:rsidR="00424D0B" w:rsidRPr="005A5F58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424D0B" w:rsidRPr="005A5F58" w14:paraId="135EF316" w14:textId="77777777" w:rsidTr="00042183">
        <w:tc>
          <w:tcPr>
            <w:tcW w:w="1350" w:type="dxa"/>
          </w:tcPr>
          <w:p w14:paraId="581DA99E" w14:textId="77777777" w:rsidR="00424D0B" w:rsidRPr="005A5F58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8073" w:type="dxa"/>
          </w:tcPr>
          <w:p w14:paraId="05010665" w14:textId="77777777" w:rsidR="00424D0B" w:rsidRPr="005A5F58" w:rsidRDefault="00424D0B" w:rsidP="0004218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424D0B" w:rsidRPr="005A5F58" w14:paraId="75C37A35" w14:textId="77777777" w:rsidTr="00042183">
        <w:tc>
          <w:tcPr>
            <w:tcW w:w="1350" w:type="dxa"/>
          </w:tcPr>
          <w:p w14:paraId="3CA054C8" w14:textId="77777777" w:rsidR="00424D0B" w:rsidRPr="005A5F58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ОК 10</w:t>
            </w:r>
          </w:p>
        </w:tc>
        <w:tc>
          <w:tcPr>
            <w:tcW w:w="8073" w:type="dxa"/>
          </w:tcPr>
          <w:p w14:paraId="6DE14290" w14:textId="77777777" w:rsidR="00424D0B" w:rsidRPr="005A5F58" w:rsidRDefault="00424D0B" w:rsidP="0004218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  <w:tr w:rsidR="00424D0B" w:rsidRPr="005A5F58" w14:paraId="135C1D1A" w14:textId="77777777" w:rsidTr="00042183">
        <w:tc>
          <w:tcPr>
            <w:tcW w:w="1350" w:type="dxa"/>
          </w:tcPr>
          <w:p w14:paraId="673432AC" w14:textId="77777777" w:rsidR="00424D0B" w:rsidRPr="005A5F58" w:rsidRDefault="00424D0B" w:rsidP="00042183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ОК 11</w:t>
            </w:r>
          </w:p>
        </w:tc>
        <w:tc>
          <w:tcPr>
            <w:tcW w:w="8073" w:type="dxa"/>
          </w:tcPr>
          <w:p w14:paraId="5888CE38" w14:textId="77777777" w:rsidR="00424D0B" w:rsidRPr="005A5F58" w:rsidRDefault="00424D0B" w:rsidP="0004218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</w:rPr>
              <w:t>Планировать предпринимательскую деятельность в профессиональной сфере</w:t>
            </w:r>
          </w:p>
        </w:tc>
      </w:tr>
    </w:tbl>
    <w:p w14:paraId="4FD5315B" w14:textId="77777777" w:rsidR="00424D0B" w:rsidRPr="005A5F58" w:rsidRDefault="00424D0B" w:rsidP="00424D0B">
      <w:pPr>
        <w:pStyle w:val="Style9"/>
        <w:widowControl/>
        <w:spacing w:line="240" w:lineRule="auto"/>
        <w:ind w:firstLine="0"/>
      </w:pPr>
    </w:p>
    <w:p w14:paraId="40D351C4" w14:textId="77777777" w:rsidR="00424D0B" w:rsidRPr="00585BE1" w:rsidRDefault="00424D0B" w:rsidP="00424D0B">
      <w:pPr>
        <w:pStyle w:val="Style9"/>
        <w:widowControl/>
        <w:spacing w:line="240" w:lineRule="auto"/>
        <w:ind w:firstLine="0"/>
        <w:rPr>
          <w:rStyle w:val="FontStyle54"/>
          <w:rFonts w:eastAsia="DejaVu Sans"/>
          <w:sz w:val="24"/>
          <w:szCs w:val="24"/>
        </w:rPr>
      </w:pPr>
      <w:r w:rsidRPr="00585BE1">
        <w:rPr>
          <w:rStyle w:val="FontStyle54"/>
          <w:rFonts w:eastAsia="DejaVu Sans"/>
          <w:sz w:val="24"/>
          <w:szCs w:val="24"/>
        </w:rPr>
        <w:t>Содержание учебной дисциплины обеспечивает</w:t>
      </w:r>
      <w:r w:rsidRPr="00585BE1">
        <w:rPr>
          <w:rStyle w:val="FontStyle55"/>
          <w:b/>
          <w:sz w:val="24"/>
          <w:szCs w:val="24"/>
        </w:rPr>
        <w:t xml:space="preserve"> </w:t>
      </w:r>
      <w:r w:rsidRPr="00585BE1">
        <w:rPr>
          <w:rStyle w:val="FontStyle55"/>
          <w:sz w:val="24"/>
          <w:szCs w:val="24"/>
        </w:rPr>
        <w:t>формирование</w:t>
      </w:r>
      <w:r w:rsidRPr="00585BE1">
        <w:rPr>
          <w:rStyle w:val="FontStyle55"/>
          <w:b/>
          <w:sz w:val="24"/>
          <w:szCs w:val="24"/>
        </w:rPr>
        <w:t xml:space="preserve"> </w:t>
      </w:r>
      <w:r w:rsidRPr="00585BE1">
        <w:rPr>
          <w:rStyle w:val="FontStyle54"/>
          <w:rFonts w:eastAsia="DejaVu Sans"/>
          <w:sz w:val="24"/>
          <w:szCs w:val="24"/>
        </w:rPr>
        <w:t xml:space="preserve">профессиональных компетенций, </w:t>
      </w:r>
      <w:r w:rsidRPr="00585BE1">
        <w:rPr>
          <w:rStyle w:val="FontStyle55"/>
          <w:b/>
          <w:sz w:val="24"/>
          <w:szCs w:val="24"/>
        </w:rPr>
        <w:t>соответствующих</w:t>
      </w:r>
      <w:r w:rsidRPr="00585BE1">
        <w:rPr>
          <w:rStyle w:val="FontStyle55"/>
          <w:sz w:val="24"/>
          <w:szCs w:val="24"/>
        </w:rPr>
        <w:t xml:space="preserve"> основным видам профессиональной деятельности.</w:t>
      </w:r>
    </w:p>
    <w:p w14:paraId="05F4A0A7" w14:textId="77777777" w:rsidR="00424D0B" w:rsidRPr="00585BE1" w:rsidRDefault="00424D0B" w:rsidP="00424D0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5BE1">
        <w:rPr>
          <w:rFonts w:ascii="Times New Roman" w:hAnsi="Times New Roman" w:cs="Times New Roman"/>
          <w:sz w:val="24"/>
          <w:szCs w:val="24"/>
        </w:rPr>
        <w:t xml:space="preserve">ПК 5.1. </w:t>
      </w:r>
      <w:r w:rsidRPr="00585BE1">
        <w:rPr>
          <w:rFonts w:ascii="Times New Roman" w:hAnsi="Times New Roman"/>
          <w:sz w:val="24"/>
          <w:szCs w:val="24"/>
        </w:rPr>
        <w:t>Собирать исходные данные для разработки проектной документации на информационную систему</w:t>
      </w:r>
      <w:r w:rsidRPr="00585BE1">
        <w:rPr>
          <w:rFonts w:ascii="Times New Roman" w:hAnsi="Times New Roman" w:cs="Times New Roman"/>
          <w:sz w:val="24"/>
          <w:szCs w:val="24"/>
        </w:rPr>
        <w:t>.</w:t>
      </w:r>
    </w:p>
    <w:p w14:paraId="14C3CEFB" w14:textId="77777777" w:rsidR="00424D0B" w:rsidRPr="00585BE1" w:rsidRDefault="00424D0B" w:rsidP="00424D0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85BE1">
        <w:rPr>
          <w:rFonts w:ascii="Times New Roman" w:hAnsi="Times New Roman" w:cs="Times New Roman"/>
          <w:sz w:val="24"/>
          <w:szCs w:val="24"/>
        </w:rPr>
        <w:t xml:space="preserve">  Уметь:</w:t>
      </w:r>
    </w:p>
    <w:p w14:paraId="36E84262" w14:textId="77777777" w:rsidR="00424D0B" w:rsidRPr="00585BE1" w:rsidRDefault="00424D0B" w:rsidP="00424D0B">
      <w:pPr>
        <w:pStyle w:val="a7"/>
        <w:spacing w:before="0" w:beforeAutospacing="0" w:after="0" w:afterAutospacing="0"/>
        <w:ind w:firstLine="363"/>
        <w:jc w:val="both"/>
        <w:rPr>
          <w:rFonts w:ascii="Times New Roman" w:hAnsi="Times New Roman" w:cs="Times New Roman"/>
        </w:rPr>
      </w:pPr>
      <w:r w:rsidRPr="00585BE1">
        <w:rPr>
          <w:rFonts w:ascii="Times New Roman" w:hAnsi="Times New Roman" w:cs="Times New Roman"/>
        </w:rPr>
        <w:t>- планировать деятельность организации;</w:t>
      </w:r>
    </w:p>
    <w:p w14:paraId="07478338" w14:textId="77777777" w:rsidR="00424D0B" w:rsidRPr="00585BE1" w:rsidRDefault="00424D0B" w:rsidP="00424D0B">
      <w:pPr>
        <w:pStyle w:val="a7"/>
        <w:spacing w:before="0" w:beforeAutospacing="0" w:after="0" w:afterAutospacing="0"/>
        <w:ind w:firstLine="363"/>
        <w:jc w:val="both"/>
        <w:rPr>
          <w:rFonts w:ascii="Times New Roman" w:hAnsi="Times New Roman" w:cs="Times New Roman"/>
        </w:rPr>
      </w:pPr>
      <w:r w:rsidRPr="00585BE1">
        <w:rPr>
          <w:rFonts w:ascii="Times New Roman" w:hAnsi="Times New Roman" w:cs="Times New Roman"/>
        </w:rPr>
        <w:t>- находить и использовать необходимую экономическую информацию;</w:t>
      </w:r>
    </w:p>
    <w:p w14:paraId="5D81B81C" w14:textId="77777777" w:rsidR="00424D0B" w:rsidRPr="00585BE1" w:rsidRDefault="00424D0B" w:rsidP="00424D0B">
      <w:pPr>
        <w:pStyle w:val="a7"/>
        <w:spacing w:before="0" w:beforeAutospacing="0" w:after="0" w:afterAutospacing="0"/>
        <w:ind w:hanging="181"/>
        <w:jc w:val="both"/>
        <w:rPr>
          <w:rFonts w:ascii="Times New Roman" w:hAnsi="Times New Roman" w:cs="Times New Roman"/>
        </w:rPr>
      </w:pPr>
      <w:r w:rsidRPr="00585BE1">
        <w:rPr>
          <w:rFonts w:ascii="Times New Roman" w:hAnsi="Times New Roman" w:cs="Times New Roman"/>
        </w:rPr>
        <w:t xml:space="preserve">         - определять состав материальных, трудовых и финансовых ресурсов организации; </w:t>
      </w:r>
    </w:p>
    <w:p w14:paraId="5480EFEC" w14:textId="77777777" w:rsidR="00424D0B" w:rsidRPr="00585BE1" w:rsidRDefault="00424D0B" w:rsidP="00424D0B">
      <w:pPr>
        <w:pStyle w:val="a7"/>
        <w:spacing w:before="0" w:beforeAutospacing="0" w:after="0" w:afterAutospacing="0"/>
        <w:ind w:hanging="181"/>
        <w:jc w:val="both"/>
        <w:rPr>
          <w:rFonts w:ascii="Times New Roman" w:hAnsi="Times New Roman" w:cs="Times New Roman"/>
        </w:rPr>
      </w:pPr>
      <w:r w:rsidRPr="00585BE1">
        <w:rPr>
          <w:rFonts w:ascii="Times New Roman" w:hAnsi="Times New Roman" w:cs="Times New Roman"/>
        </w:rPr>
        <w:t xml:space="preserve">         - заполнять первичные документы по экономической деятельности организации;</w:t>
      </w:r>
    </w:p>
    <w:p w14:paraId="71812432" w14:textId="77777777" w:rsidR="00424D0B" w:rsidRPr="00585BE1" w:rsidRDefault="00424D0B" w:rsidP="00424D0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85BE1">
        <w:rPr>
          <w:rFonts w:ascii="Times New Roman" w:hAnsi="Times New Roman" w:cs="Times New Roman"/>
          <w:sz w:val="24"/>
          <w:szCs w:val="24"/>
        </w:rPr>
        <w:t xml:space="preserve">   Знать:</w:t>
      </w:r>
    </w:p>
    <w:p w14:paraId="02568ED9" w14:textId="77777777" w:rsidR="00424D0B" w:rsidRPr="00585BE1" w:rsidRDefault="00424D0B" w:rsidP="00424D0B">
      <w:pPr>
        <w:pStyle w:val="a7"/>
        <w:spacing w:before="0" w:beforeAutospacing="0" w:after="0" w:afterAutospacing="0"/>
        <w:ind w:firstLine="363"/>
        <w:jc w:val="both"/>
        <w:rPr>
          <w:rFonts w:ascii="Times New Roman" w:hAnsi="Times New Roman" w:cs="Times New Roman"/>
        </w:rPr>
      </w:pPr>
      <w:r w:rsidRPr="00585BE1">
        <w:rPr>
          <w:rFonts w:ascii="Times New Roman" w:hAnsi="Times New Roman" w:cs="Times New Roman"/>
        </w:rPr>
        <w:t xml:space="preserve">- сущность организации как основного звена экономики отраслей; </w:t>
      </w:r>
    </w:p>
    <w:p w14:paraId="4DB2D7E6" w14:textId="77777777" w:rsidR="00424D0B" w:rsidRPr="00585BE1" w:rsidRDefault="00424D0B" w:rsidP="00424D0B">
      <w:pPr>
        <w:pStyle w:val="a7"/>
        <w:spacing w:before="0" w:beforeAutospacing="0" w:after="0" w:afterAutospacing="0"/>
        <w:ind w:firstLine="363"/>
        <w:jc w:val="both"/>
        <w:rPr>
          <w:rFonts w:ascii="Times New Roman" w:hAnsi="Times New Roman" w:cs="Times New Roman"/>
        </w:rPr>
      </w:pPr>
      <w:r w:rsidRPr="00585BE1">
        <w:rPr>
          <w:rFonts w:ascii="Times New Roman" w:hAnsi="Times New Roman" w:cs="Times New Roman"/>
        </w:rPr>
        <w:t xml:space="preserve">- основные принципы построения экономической системы организации; </w:t>
      </w:r>
    </w:p>
    <w:p w14:paraId="61116DD1" w14:textId="77777777" w:rsidR="00424D0B" w:rsidRPr="00585BE1" w:rsidRDefault="00424D0B" w:rsidP="00424D0B">
      <w:pPr>
        <w:pStyle w:val="a7"/>
        <w:spacing w:before="0" w:beforeAutospacing="0" w:after="0" w:afterAutospacing="0"/>
        <w:ind w:firstLine="363"/>
        <w:jc w:val="both"/>
        <w:rPr>
          <w:rFonts w:ascii="Times New Roman" w:hAnsi="Times New Roman" w:cs="Times New Roman"/>
        </w:rPr>
      </w:pPr>
      <w:r w:rsidRPr="00585BE1">
        <w:rPr>
          <w:rFonts w:ascii="Times New Roman" w:hAnsi="Times New Roman" w:cs="Times New Roman"/>
        </w:rPr>
        <w:t xml:space="preserve">- управление основными и оборотными средствами, методы оценки </w:t>
      </w:r>
      <w:proofErr w:type="gramStart"/>
      <w:r w:rsidRPr="00585BE1">
        <w:rPr>
          <w:rFonts w:ascii="Times New Roman" w:hAnsi="Times New Roman" w:cs="Times New Roman"/>
        </w:rPr>
        <w:t>эффективности  их</w:t>
      </w:r>
      <w:proofErr w:type="gramEnd"/>
      <w:r w:rsidRPr="00585BE1">
        <w:rPr>
          <w:rFonts w:ascii="Times New Roman" w:hAnsi="Times New Roman" w:cs="Times New Roman"/>
        </w:rPr>
        <w:t xml:space="preserve"> использования; </w:t>
      </w:r>
    </w:p>
    <w:p w14:paraId="74AEE4E8" w14:textId="77777777" w:rsidR="00424D0B" w:rsidRPr="00585BE1" w:rsidRDefault="00424D0B" w:rsidP="00424D0B">
      <w:pPr>
        <w:pStyle w:val="a7"/>
        <w:spacing w:before="0" w:beforeAutospacing="0" w:after="0" w:afterAutospacing="0"/>
        <w:ind w:firstLine="363"/>
        <w:jc w:val="both"/>
        <w:rPr>
          <w:rFonts w:ascii="Times New Roman" w:hAnsi="Times New Roman" w:cs="Times New Roman"/>
        </w:rPr>
      </w:pPr>
      <w:r w:rsidRPr="00585BE1">
        <w:rPr>
          <w:rFonts w:ascii="Times New Roman" w:hAnsi="Times New Roman" w:cs="Times New Roman"/>
        </w:rPr>
        <w:t xml:space="preserve">- организацию производственного и технологического процессов; </w:t>
      </w:r>
    </w:p>
    <w:p w14:paraId="74908D64" w14:textId="77777777" w:rsidR="00424D0B" w:rsidRPr="00585BE1" w:rsidRDefault="00424D0B" w:rsidP="00424D0B">
      <w:pPr>
        <w:pStyle w:val="a7"/>
        <w:spacing w:before="0" w:beforeAutospacing="0" w:after="0" w:afterAutospacing="0"/>
        <w:ind w:hanging="181"/>
        <w:jc w:val="both"/>
        <w:rPr>
          <w:rFonts w:ascii="Times New Roman" w:hAnsi="Times New Roman" w:cs="Times New Roman"/>
        </w:rPr>
      </w:pPr>
      <w:r w:rsidRPr="00585BE1">
        <w:rPr>
          <w:rFonts w:ascii="Times New Roman" w:hAnsi="Times New Roman" w:cs="Times New Roman"/>
        </w:rPr>
        <w:t xml:space="preserve">         - состав материальных, трудовых и финансовых ресурсов организации показатели их эффективного использования; </w:t>
      </w:r>
    </w:p>
    <w:p w14:paraId="688D31EF" w14:textId="77777777" w:rsidR="00424D0B" w:rsidRPr="00585BE1" w:rsidRDefault="00424D0B" w:rsidP="00424D0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BC17A5D" w14:textId="77777777" w:rsidR="00424D0B" w:rsidRPr="00585BE1" w:rsidRDefault="00424D0B" w:rsidP="00424D0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5BE1">
        <w:rPr>
          <w:rFonts w:ascii="Times New Roman" w:hAnsi="Times New Roman" w:cs="Times New Roman"/>
          <w:sz w:val="24"/>
          <w:szCs w:val="24"/>
        </w:rPr>
        <w:t xml:space="preserve">ПК 5.7. </w:t>
      </w:r>
      <w:r w:rsidRPr="00585BE1">
        <w:rPr>
          <w:rFonts w:ascii="Times New Roman" w:hAnsi="Times New Roman"/>
          <w:sz w:val="24"/>
          <w:szCs w:val="24"/>
        </w:rPr>
        <w:t>Производить оценку информационной системы для выявления возможности ее модернизации</w:t>
      </w:r>
      <w:r w:rsidRPr="00585BE1">
        <w:rPr>
          <w:rFonts w:ascii="Times New Roman" w:hAnsi="Times New Roman" w:cs="Times New Roman"/>
          <w:sz w:val="24"/>
          <w:szCs w:val="24"/>
        </w:rPr>
        <w:t>.</w:t>
      </w:r>
    </w:p>
    <w:p w14:paraId="188001C7" w14:textId="77777777" w:rsidR="00424D0B" w:rsidRPr="00585BE1" w:rsidRDefault="00424D0B" w:rsidP="00424D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5BE1">
        <w:rPr>
          <w:rFonts w:ascii="Times New Roman" w:hAnsi="Times New Roman"/>
          <w:sz w:val="24"/>
          <w:szCs w:val="24"/>
        </w:rPr>
        <w:t>Уметь:</w:t>
      </w:r>
    </w:p>
    <w:p w14:paraId="01D0E76B" w14:textId="77777777" w:rsidR="00424D0B" w:rsidRPr="005A5F58" w:rsidRDefault="00424D0B" w:rsidP="00424D0B">
      <w:pPr>
        <w:pStyle w:val="a7"/>
        <w:spacing w:before="0" w:beforeAutospacing="0" w:after="0" w:afterAutospacing="0"/>
        <w:ind w:hanging="181"/>
        <w:jc w:val="both"/>
        <w:rPr>
          <w:rFonts w:ascii="Times New Roman" w:hAnsi="Times New Roman" w:cs="Times New Roman"/>
        </w:rPr>
      </w:pPr>
      <w:r w:rsidRPr="005A5F58">
        <w:rPr>
          <w:rFonts w:ascii="Times New Roman" w:hAnsi="Times New Roman" w:cs="Times New Roman"/>
        </w:rPr>
        <w:t xml:space="preserve">          - рассчитывать по принятой методике основные технико-экономические показатели деятельности организации. </w:t>
      </w:r>
    </w:p>
    <w:p w14:paraId="464AA938" w14:textId="77777777" w:rsidR="00424D0B" w:rsidRPr="005A5F58" w:rsidRDefault="00424D0B" w:rsidP="00424D0B">
      <w:pPr>
        <w:pStyle w:val="a7"/>
        <w:spacing w:before="0" w:beforeAutospacing="0" w:after="0" w:afterAutospacing="0"/>
        <w:ind w:hanging="181"/>
        <w:jc w:val="both"/>
        <w:rPr>
          <w:rFonts w:ascii="Times New Roman" w:hAnsi="Times New Roman" w:cs="Times New Roman"/>
        </w:rPr>
      </w:pPr>
      <w:r w:rsidRPr="005A5F58">
        <w:rPr>
          <w:rFonts w:ascii="Times New Roman" w:hAnsi="Times New Roman" w:cs="Times New Roman"/>
        </w:rPr>
        <w:t xml:space="preserve">          - определять состав материальных, трудовых и финансовых ресурсов организации; </w:t>
      </w:r>
    </w:p>
    <w:p w14:paraId="394AAFC6" w14:textId="77777777" w:rsidR="00424D0B" w:rsidRPr="005A5F58" w:rsidRDefault="00424D0B" w:rsidP="00424D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F58">
        <w:rPr>
          <w:rFonts w:ascii="Times New Roman" w:hAnsi="Times New Roman"/>
          <w:sz w:val="24"/>
          <w:szCs w:val="24"/>
        </w:rPr>
        <w:t>Знать:</w:t>
      </w:r>
    </w:p>
    <w:p w14:paraId="01461507" w14:textId="77777777" w:rsidR="00424D0B" w:rsidRPr="005A5F58" w:rsidRDefault="00424D0B" w:rsidP="00424D0B">
      <w:pPr>
        <w:pStyle w:val="a7"/>
        <w:spacing w:before="0" w:beforeAutospacing="0" w:after="0" w:afterAutospacing="0"/>
        <w:ind w:firstLine="363"/>
        <w:jc w:val="both"/>
        <w:rPr>
          <w:rFonts w:ascii="Times New Roman" w:hAnsi="Times New Roman" w:cs="Times New Roman"/>
        </w:rPr>
      </w:pPr>
      <w:r w:rsidRPr="005A5F58">
        <w:rPr>
          <w:rFonts w:ascii="Times New Roman" w:hAnsi="Times New Roman" w:cs="Times New Roman"/>
        </w:rPr>
        <w:t xml:space="preserve">- механизмы ценообразования; </w:t>
      </w:r>
    </w:p>
    <w:p w14:paraId="78A155B4" w14:textId="77777777" w:rsidR="00424D0B" w:rsidRPr="005A5F58" w:rsidRDefault="00424D0B" w:rsidP="00424D0B">
      <w:pPr>
        <w:pStyle w:val="a7"/>
        <w:spacing w:before="0" w:beforeAutospacing="0" w:after="0" w:afterAutospacing="0"/>
        <w:ind w:firstLine="363"/>
        <w:jc w:val="both"/>
        <w:rPr>
          <w:rFonts w:ascii="Times New Roman" w:hAnsi="Times New Roman" w:cs="Times New Roman"/>
        </w:rPr>
      </w:pPr>
      <w:r w:rsidRPr="005A5F58">
        <w:rPr>
          <w:rFonts w:ascii="Times New Roman" w:hAnsi="Times New Roman" w:cs="Times New Roman"/>
        </w:rPr>
        <w:t xml:space="preserve">- формы оплаты труда; </w:t>
      </w:r>
    </w:p>
    <w:p w14:paraId="6061C204" w14:textId="77777777" w:rsidR="00424D0B" w:rsidRPr="00463555" w:rsidRDefault="00424D0B" w:rsidP="00424D0B">
      <w:pPr>
        <w:pStyle w:val="a7"/>
        <w:spacing w:before="0" w:beforeAutospacing="0" w:after="0" w:afterAutospacing="0"/>
        <w:ind w:hanging="181"/>
        <w:jc w:val="both"/>
        <w:rPr>
          <w:rFonts w:ascii="Times New Roman" w:hAnsi="Times New Roman" w:cs="Times New Roman"/>
        </w:rPr>
      </w:pPr>
      <w:r w:rsidRPr="00463555">
        <w:rPr>
          <w:rFonts w:ascii="Times New Roman" w:hAnsi="Times New Roman" w:cs="Times New Roman"/>
        </w:rPr>
        <w:lastRenderedPageBreak/>
        <w:t xml:space="preserve">         - основные технико-экономические показатели деятельности организации и методику их расчета;</w:t>
      </w:r>
    </w:p>
    <w:p w14:paraId="215D00ED" w14:textId="77777777" w:rsidR="00424D0B" w:rsidRPr="00463555" w:rsidRDefault="00424D0B" w:rsidP="00424D0B">
      <w:pPr>
        <w:pStyle w:val="Style9"/>
        <w:widowControl/>
        <w:spacing w:line="240" w:lineRule="auto"/>
        <w:ind w:firstLine="0"/>
      </w:pPr>
      <w:r w:rsidRPr="00463555">
        <w:t xml:space="preserve">      -аспекты развития отрасли, организацию хозяйствующих субъектов в рыночной экономике</w:t>
      </w:r>
      <w:r w:rsidRPr="00463555">
        <w:rPr>
          <w:rStyle w:val="FontStyle55"/>
        </w:rPr>
        <w:t>.</w:t>
      </w:r>
    </w:p>
    <w:p w14:paraId="07F9460A" w14:textId="77777777" w:rsidR="00424D0B" w:rsidRPr="00463555" w:rsidRDefault="00424D0B" w:rsidP="00424D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1009B1E" w14:textId="77777777" w:rsidR="00424D0B" w:rsidRPr="00463555" w:rsidRDefault="00424D0B" w:rsidP="00424D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ПК 9.</w:t>
      </w:r>
      <w:proofErr w:type="gramStart"/>
      <w:r w:rsidRPr="00463555">
        <w:rPr>
          <w:rFonts w:ascii="Times New Roman" w:hAnsi="Times New Roman"/>
          <w:sz w:val="24"/>
          <w:szCs w:val="24"/>
        </w:rPr>
        <w:t>7.Осуществлять</w:t>
      </w:r>
      <w:proofErr w:type="gramEnd"/>
      <w:r w:rsidRPr="00463555">
        <w:rPr>
          <w:rFonts w:ascii="Times New Roman" w:hAnsi="Times New Roman"/>
          <w:sz w:val="24"/>
          <w:szCs w:val="24"/>
        </w:rPr>
        <w:t xml:space="preserve"> сбор статистической информации о работе веб-приложений для анализа эффективности его работы.</w:t>
      </w:r>
    </w:p>
    <w:p w14:paraId="0F4B8B31" w14:textId="77777777" w:rsidR="00424D0B" w:rsidRPr="00463555" w:rsidRDefault="00424D0B" w:rsidP="00424D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Уметь:</w:t>
      </w:r>
    </w:p>
    <w:p w14:paraId="6027A09B" w14:textId="77777777" w:rsidR="00424D0B" w:rsidRPr="00463555" w:rsidRDefault="00424D0B" w:rsidP="00424D0B">
      <w:pPr>
        <w:pStyle w:val="af1"/>
        <w:numPr>
          <w:ilvl w:val="0"/>
          <w:numId w:val="14"/>
        </w:numPr>
        <w:ind w:left="567" w:hanging="141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подключать и настраивать системы мониторинга работы Веб-приложений и сбора статистики его использования.</w:t>
      </w:r>
    </w:p>
    <w:p w14:paraId="6B493C6D" w14:textId="77777777" w:rsidR="00424D0B" w:rsidRPr="00463555" w:rsidRDefault="00424D0B" w:rsidP="00424D0B">
      <w:pPr>
        <w:pStyle w:val="a6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составлять отчет по основным показателям использования Веб-приложений (рейтинг, источники и поведение пользователей, конверсия и др.).</w:t>
      </w:r>
    </w:p>
    <w:p w14:paraId="73A00925" w14:textId="77777777" w:rsidR="00424D0B" w:rsidRPr="00463555" w:rsidRDefault="00424D0B" w:rsidP="00424D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Знать:</w:t>
      </w:r>
    </w:p>
    <w:p w14:paraId="5D8BD1D7" w14:textId="77777777" w:rsidR="00424D0B" w:rsidRPr="00463555" w:rsidRDefault="00424D0B" w:rsidP="00424D0B">
      <w:pPr>
        <w:pStyle w:val="af1"/>
        <w:numPr>
          <w:ilvl w:val="0"/>
          <w:numId w:val="15"/>
        </w:numPr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основные показатели использования Веб-приложений и способы их анализа.</w:t>
      </w:r>
    </w:p>
    <w:p w14:paraId="57FE199E" w14:textId="77777777" w:rsidR="00424D0B" w:rsidRPr="00463555" w:rsidRDefault="00424D0B" w:rsidP="00424D0B">
      <w:pPr>
        <w:pStyle w:val="a6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виды и методы расчета индексов цитируемости Веб-приложений (ТИЦ, ВИЦ).</w:t>
      </w:r>
    </w:p>
    <w:p w14:paraId="4A29AD8C" w14:textId="77777777" w:rsidR="00424D0B" w:rsidRPr="00463555" w:rsidRDefault="00424D0B" w:rsidP="00424D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F3A3F5" w14:textId="77777777" w:rsidR="00424D0B" w:rsidRPr="00463555" w:rsidRDefault="00424D0B" w:rsidP="00424D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ПК 9.9 Модернизировать веб-приложение с учетом правил и норм подготовки информации для поисковых систем.</w:t>
      </w:r>
    </w:p>
    <w:p w14:paraId="0CE5CE84" w14:textId="77777777" w:rsidR="00424D0B" w:rsidRPr="00463555" w:rsidRDefault="00424D0B" w:rsidP="00424D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Уметь:</w:t>
      </w:r>
    </w:p>
    <w:p w14:paraId="67304FA1" w14:textId="77777777" w:rsidR="00424D0B" w:rsidRPr="00463555" w:rsidRDefault="00424D0B" w:rsidP="00424D0B">
      <w:pPr>
        <w:pStyle w:val="af1"/>
        <w:numPr>
          <w:ilvl w:val="0"/>
          <w:numId w:val="16"/>
        </w:numPr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 xml:space="preserve">модифицировать код веб-приложения в соответствии с требованиями и регламентами поисковых систем. </w:t>
      </w:r>
    </w:p>
    <w:p w14:paraId="436BBDBD" w14:textId="77777777" w:rsidR="00424D0B" w:rsidRPr="00463555" w:rsidRDefault="00424D0B" w:rsidP="00424D0B">
      <w:pPr>
        <w:pStyle w:val="af1"/>
        <w:numPr>
          <w:ilvl w:val="0"/>
          <w:numId w:val="16"/>
        </w:numPr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размещать текстовую и графическую информацию на страницах веб-приложения.</w:t>
      </w:r>
    </w:p>
    <w:p w14:paraId="175AC4DE" w14:textId="77777777" w:rsidR="00424D0B" w:rsidRPr="00463555" w:rsidRDefault="00424D0B" w:rsidP="00424D0B">
      <w:pPr>
        <w:pStyle w:val="af1"/>
        <w:numPr>
          <w:ilvl w:val="0"/>
          <w:numId w:val="16"/>
        </w:numPr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редактировать HTML-код с использованием систем администрирования.</w:t>
      </w:r>
    </w:p>
    <w:p w14:paraId="103F3DE3" w14:textId="77777777" w:rsidR="00424D0B" w:rsidRPr="00463555" w:rsidRDefault="00424D0B" w:rsidP="00424D0B">
      <w:pPr>
        <w:pStyle w:val="a6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проверять HTML-код на соответствие отраслевым стандартам.</w:t>
      </w:r>
    </w:p>
    <w:p w14:paraId="6535DAA5" w14:textId="77777777" w:rsidR="00424D0B" w:rsidRPr="00463555" w:rsidRDefault="00424D0B" w:rsidP="00424D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Знать:</w:t>
      </w:r>
    </w:p>
    <w:p w14:paraId="5E11DA16" w14:textId="77777777" w:rsidR="00424D0B" w:rsidRPr="00463555" w:rsidRDefault="00424D0B" w:rsidP="00424D0B">
      <w:pPr>
        <w:pStyle w:val="af1"/>
        <w:numPr>
          <w:ilvl w:val="0"/>
          <w:numId w:val="17"/>
        </w:numPr>
        <w:ind w:left="284" w:firstLine="76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особенности работы систем управления сайтами.</w:t>
      </w:r>
    </w:p>
    <w:p w14:paraId="6DE85847" w14:textId="77777777" w:rsidR="00424D0B" w:rsidRPr="00463555" w:rsidRDefault="00424D0B" w:rsidP="00424D0B">
      <w:pPr>
        <w:pStyle w:val="af1"/>
        <w:numPr>
          <w:ilvl w:val="0"/>
          <w:numId w:val="17"/>
        </w:numPr>
        <w:ind w:left="284" w:firstLine="76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принципы функционирования поисковых сервисов и особенности оптимизации Веб-приложений под них (SEO).</w:t>
      </w:r>
    </w:p>
    <w:p w14:paraId="058F9747" w14:textId="77777777" w:rsidR="00424D0B" w:rsidRPr="00463555" w:rsidRDefault="00424D0B" w:rsidP="00424D0B">
      <w:pPr>
        <w:pStyle w:val="af1"/>
        <w:numPr>
          <w:ilvl w:val="0"/>
          <w:numId w:val="17"/>
        </w:numPr>
        <w:ind w:left="284" w:firstLine="76"/>
        <w:jc w:val="both"/>
        <w:rPr>
          <w:rFonts w:ascii="Times New Roman" w:hAnsi="Times New Roman"/>
          <w:sz w:val="24"/>
          <w:szCs w:val="24"/>
        </w:rPr>
      </w:pPr>
      <w:r w:rsidRPr="00463555">
        <w:rPr>
          <w:rFonts w:ascii="Times New Roman" w:hAnsi="Times New Roman"/>
          <w:sz w:val="24"/>
          <w:szCs w:val="24"/>
        </w:rPr>
        <w:t>методы оптимизации Веб-приложений под социальные медиа (SMO).</w:t>
      </w:r>
    </w:p>
    <w:p w14:paraId="70AB3F74" w14:textId="77777777" w:rsidR="00424D0B" w:rsidRPr="005A5F58" w:rsidRDefault="00424D0B" w:rsidP="00424D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4AE3BF9" w14:textId="77777777" w:rsidR="00424D0B" w:rsidRPr="005A5F58" w:rsidRDefault="00424D0B" w:rsidP="00424D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5F58">
        <w:rPr>
          <w:rFonts w:ascii="Times New Roman" w:hAnsi="Times New Roman"/>
          <w:b/>
          <w:sz w:val="24"/>
          <w:szCs w:val="24"/>
        </w:rPr>
        <w:t>Формирование ПК и ОК</w:t>
      </w:r>
    </w:p>
    <w:p w14:paraId="5B3FC2F4" w14:textId="77777777" w:rsidR="00424D0B" w:rsidRPr="005A5F58" w:rsidRDefault="00424D0B" w:rsidP="00424D0B">
      <w:pPr>
        <w:spacing w:after="0" w:line="240" w:lineRule="auto"/>
        <w:jc w:val="both"/>
        <w:rPr>
          <w:rFonts w:ascii="Times New Roman" w:eastAsia="Times New Roman" w:hAnsi="Times New Roman"/>
          <w:b/>
          <w:kern w:val="1"/>
          <w:sz w:val="24"/>
          <w:szCs w:val="24"/>
        </w:rPr>
      </w:pPr>
    </w:p>
    <w:tbl>
      <w:tblPr>
        <w:tblW w:w="9225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854"/>
        <w:gridCol w:w="3261"/>
        <w:gridCol w:w="1592"/>
        <w:gridCol w:w="2518"/>
      </w:tblGrid>
      <w:tr w:rsidR="00424D0B" w:rsidRPr="005A5F58" w14:paraId="0F8A5975" w14:textId="77777777" w:rsidTr="00042183"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0274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b/>
                <w:kern w:val="1"/>
                <w:sz w:val="24"/>
                <w:szCs w:val="24"/>
              </w:rPr>
              <w:t>Тема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95E0A0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b/>
                <w:kern w:val="1"/>
                <w:sz w:val="24"/>
                <w:szCs w:val="24"/>
              </w:rPr>
              <w:t xml:space="preserve">Дидактические </w:t>
            </w:r>
          </w:p>
          <w:p w14:paraId="4FD734B6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b/>
                <w:kern w:val="1"/>
                <w:sz w:val="24"/>
                <w:szCs w:val="24"/>
              </w:rPr>
              <w:t>единицы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0E1B1D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b/>
                <w:kern w:val="1"/>
                <w:sz w:val="24"/>
                <w:szCs w:val="24"/>
              </w:rPr>
              <w:t>ПК, ОК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2D7B7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b/>
                <w:kern w:val="1"/>
                <w:sz w:val="24"/>
                <w:szCs w:val="24"/>
              </w:rPr>
              <w:t>Виды работ</w:t>
            </w:r>
          </w:p>
        </w:tc>
      </w:tr>
      <w:tr w:rsidR="00424D0B" w:rsidRPr="005A5F58" w14:paraId="6B48C2C5" w14:textId="77777777" w:rsidTr="00042183"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6860A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Тема 1.</w:t>
            </w:r>
          </w:p>
          <w:p w14:paraId="2EA111BD" w14:textId="77777777" w:rsidR="00424D0B" w:rsidRPr="005A5F58" w:rsidRDefault="00424D0B" w:rsidP="0004218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>Общие основы функционирования субъектов хозяйствования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24CE9" w14:textId="77777777" w:rsidR="00424D0B" w:rsidRPr="005A5F58" w:rsidRDefault="00424D0B" w:rsidP="00042183">
            <w:pPr>
              <w:pStyle w:val="TableContents"/>
              <w:numPr>
                <w:ilvl w:val="0"/>
                <w:numId w:val="4"/>
              </w:numPr>
              <w:ind w:left="0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 xml:space="preserve">Общие положения экономической теории. </w:t>
            </w:r>
          </w:p>
          <w:p w14:paraId="48BD6AE6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Отрасль в системе национальной экономики. Перспективы развития отрасли. Микро- и макроэкономика. Проблемы экономического развития. Факторы производства. Главные вопросы экономики. Рыночная экономика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AD4E5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1,</w:t>
            </w:r>
          </w:p>
          <w:p w14:paraId="0B8618C8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2,</w:t>
            </w:r>
          </w:p>
          <w:p w14:paraId="32715DFD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4,</w:t>
            </w:r>
          </w:p>
          <w:p w14:paraId="422F88A1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9,</w:t>
            </w:r>
          </w:p>
          <w:p w14:paraId="34995A89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10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30FA2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Содержание лекционного материала;</w:t>
            </w:r>
          </w:p>
          <w:p w14:paraId="13EBC033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Устный ответ по теме.</w:t>
            </w:r>
          </w:p>
          <w:p w14:paraId="5639323A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D0B" w:rsidRPr="005A5F58" w14:paraId="513C9DC9" w14:textId="77777777" w:rsidTr="00042183">
        <w:trPr>
          <w:trHeight w:val="2370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4E864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A5F58">
              <w:rPr>
                <w:rFonts w:ascii="Times New Roman" w:hAnsi="Times New Roman" w:cs="Times New Roman"/>
                <w:b/>
              </w:rPr>
              <w:lastRenderedPageBreak/>
              <w:t>Тема 2. Отраслевые особенности организации предприятия в рыночной экономике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422A9" w14:textId="77777777" w:rsidR="00424D0B" w:rsidRPr="005A5F58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Сущность организации как основного звена экономики отрасли.</w:t>
            </w:r>
          </w:p>
          <w:p w14:paraId="2622A189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Понятие организации, его основные признаки. Основные принципы построения экономической системы организации. Роль и значение конкретной отрасли в системе рыночной экономики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BCD3A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1,</w:t>
            </w:r>
          </w:p>
          <w:p w14:paraId="091CF65A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2,</w:t>
            </w:r>
          </w:p>
          <w:p w14:paraId="37238ABA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4,</w:t>
            </w:r>
          </w:p>
          <w:p w14:paraId="698DC59A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10</w:t>
            </w:r>
          </w:p>
          <w:p w14:paraId="7EE2A272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EF922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Содержание лекционного материала;</w:t>
            </w:r>
          </w:p>
          <w:p w14:paraId="3D2861CC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Устный ответ по теме</w:t>
            </w:r>
          </w:p>
        </w:tc>
      </w:tr>
      <w:tr w:rsidR="00424D0B" w:rsidRPr="005A5F58" w14:paraId="5270D83C" w14:textId="77777777" w:rsidTr="00042183">
        <w:trPr>
          <w:trHeight w:val="2829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DF739" w14:textId="77777777" w:rsidR="00424D0B" w:rsidRPr="005A5F58" w:rsidRDefault="00424D0B" w:rsidP="00042183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  <w:b/>
              </w:rPr>
              <w:t>Тема 3. Организационно-правовые формы организации отрасли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1F8F6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Организационно-правовые формы предпринимательской деятельности: хозяйственные товарищества, хозяйственные общества, производственные кооперативы, государственные и муниципальные унитарные предприятия, акционерное общество: сущность и особенности функционирования.</w:t>
            </w:r>
          </w:p>
          <w:p w14:paraId="0938B223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Организация производственного и технологического процессов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6A81A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1,</w:t>
            </w:r>
          </w:p>
          <w:p w14:paraId="033BE0EA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2,</w:t>
            </w:r>
          </w:p>
          <w:p w14:paraId="2B3020F7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4,</w:t>
            </w:r>
          </w:p>
          <w:p w14:paraId="706D60CC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5,</w:t>
            </w:r>
          </w:p>
          <w:p w14:paraId="2F276460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9,</w:t>
            </w:r>
          </w:p>
          <w:p w14:paraId="154290DE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10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C4DE5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Содержание лекционного материала;</w:t>
            </w:r>
          </w:p>
          <w:p w14:paraId="14051B57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Устный ответ по теме</w:t>
            </w:r>
          </w:p>
          <w:p w14:paraId="22F6A795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kern w:val="1"/>
                <w:sz w:val="24"/>
                <w:szCs w:val="24"/>
              </w:rPr>
              <w:t>Составить схему: «Организационно-правовые формы бизнеса»</w:t>
            </w:r>
          </w:p>
          <w:p w14:paraId="6B87C3D6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D0B" w:rsidRPr="005A5F58" w14:paraId="6ED53A11" w14:textId="77777777" w:rsidTr="00042183"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245A6D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 xml:space="preserve">Тема 4. </w:t>
            </w:r>
          </w:p>
          <w:p w14:paraId="63ADDF43" w14:textId="77777777" w:rsidR="00424D0B" w:rsidRPr="005A5F58" w:rsidRDefault="00424D0B" w:rsidP="0004218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Материально-техническая база организации.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AFB1D" w14:textId="77777777" w:rsidR="00424D0B" w:rsidRPr="005A5F58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Основные и оборотные фонды предприятия.</w:t>
            </w:r>
          </w:p>
          <w:p w14:paraId="5D603EFB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Назначение основных и оборотных фондов, их классификация.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D0CE8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2,</w:t>
            </w:r>
          </w:p>
          <w:p w14:paraId="1CC50570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4,</w:t>
            </w:r>
          </w:p>
          <w:p w14:paraId="4D6E5568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5,</w:t>
            </w:r>
          </w:p>
          <w:p w14:paraId="1CCF47B5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9,</w:t>
            </w:r>
          </w:p>
          <w:p w14:paraId="56FEA4D2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10,</w:t>
            </w:r>
          </w:p>
          <w:p w14:paraId="020603BB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11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9BE94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Содержание лекционного материала;</w:t>
            </w:r>
          </w:p>
          <w:p w14:paraId="45A0FC99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Устный ответ по теме;</w:t>
            </w:r>
          </w:p>
          <w:p w14:paraId="4C075957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kern w:val="1"/>
                <w:sz w:val="24"/>
                <w:szCs w:val="24"/>
              </w:rPr>
              <w:t>Составить схему: «Классификация основных фондов»;</w:t>
            </w:r>
          </w:p>
          <w:p w14:paraId="50FB3DB0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kern w:val="1"/>
                <w:sz w:val="24"/>
                <w:szCs w:val="24"/>
              </w:rPr>
              <w:t>Решение ситуационных задач;</w:t>
            </w:r>
          </w:p>
          <w:p w14:paraId="517A7608" w14:textId="77777777" w:rsidR="00424D0B" w:rsidRPr="005A5F58" w:rsidRDefault="00424D0B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Практическое занятие № 1.</w:t>
            </w:r>
          </w:p>
          <w:p w14:paraId="620EFCBA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Расчет видов стоимостных оценок и амортизации основных фондов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</w:p>
          <w:p w14:paraId="74025404" w14:textId="77777777" w:rsidR="00424D0B" w:rsidRPr="005A5F58" w:rsidRDefault="00424D0B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Практическое занятие № 2.</w:t>
            </w:r>
          </w:p>
          <w:p w14:paraId="185E259A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Расчет показателей эффективности использования основных и оборотных фондов</w:t>
            </w:r>
          </w:p>
        </w:tc>
      </w:tr>
      <w:tr w:rsidR="00424D0B" w:rsidRPr="005A5F58" w14:paraId="53D57185" w14:textId="77777777" w:rsidTr="00042183"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19611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lastRenderedPageBreak/>
              <w:t xml:space="preserve">Тема 5. </w:t>
            </w:r>
          </w:p>
          <w:p w14:paraId="7486AF43" w14:textId="77777777" w:rsidR="00424D0B" w:rsidRPr="005A5F58" w:rsidRDefault="00424D0B" w:rsidP="0004218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>Ресурсы хозяйствующих субъектов и эффективность их использования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E9A2B" w14:textId="77777777" w:rsidR="00424D0B" w:rsidRPr="005A5F58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 xml:space="preserve">Персонал хозяйствующего субъекта и его классификация. Списочный и явочный состав работающих. Планирование кадров и их подбор. Рабочее время и его использование. Бюджет рабочего времени. </w:t>
            </w:r>
          </w:p>
          <w:p w14:paraId="5B6D5523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Понятие производительности труда. Классификация и характеристика основных показателей производительности труда. Методы измерения производительности труда. Факторы и резервы роста производительности труда. Нормирование труда. Мотивация труда. Формы оплаты труда и системы заработной платы. Тарифная система оплаты труда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800C0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1,</w:t>
            </w:r>
          </w:p>
          <w:p w14:paraId="0CF181D9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2,</w:t>
            </w:r>
          </w:p>
          <w:p w14:paraId="280F08DF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4,</w:t>
            </w:r>
          </w:p>
          <w:p w14:paraId="63D41ED6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5,</w:t>
            </w:r>
          </w:p>
          <w:p w14:paraId="5BAFF10D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9,</w:t>
            </w:r>
          </w:p>
          <w:p w14:paraId="07BF5C7D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ОК10,</w:t>
            </w:r>
          </w:p>
          <w:p w14:paraId="534BD5F1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11,</w:t>
            </w:r>
          </w:p>
          <w:p w14:paraId="1F5B50AD" w14:textId="77777777" w:rsidR="00424D0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ПК 5.1,</w:t>
            </w:r>
          </w:p>
          <w:p w14:paraId="0D32B353" w14:textId="77777777" w:rsidR="00424D0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ПК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5.7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, </w:t>
            </w:r>
          </w:p>
          <w:p w14:paraId="6D162CA6" w14:textId="77777777" w:rsidR="00424D0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ПК 9.7, </w:t>
            </w:r>
          </w:p>
          <w:p w14:paraId="06BBD0AC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ПК 9.9.</w:t>
            </w:r>
          </w:p>
          <w:p w14:paraId="6E410D68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C2E17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Содержание лекционного материала;</w:t>
            </w:r>
          </w:p>
          <w:p w14:paraId="787103FD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Устный ответ по теме;</w:t>
            </w:r>
          </w:p>
          <w:p w14:paraId="22B306BC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kern w:val="1"/>
                <w:sz w:val="24"/>
                <w:szCs w:val="24"/>
              </w:rPr>
              <w:t>Составить схему: «Формы и системы оплаты труда»;</w:t>
            </w:r>
          </w:p>
          <w:p w14:paraId="49161DA8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kern w:val="1"/>
                <w:sz w:val="24"/>
                <w:szCs w:val="24"/>
              </w:rPr>
              <w:t>Решение ситуационных задач;</w:t>
            </w:r>
          </w:p>
          <w:p w14:paraId="707C9B2F" w14:textId="77777777" w:rsidR="00424D0B" w:rsidRPr="005A5F58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</w:t>
            </w:r>
            <w:r w:rsidRPr="005A5F58">
              <w:rPr>
                <w:rFonts w:ascii="Times New Roman" w:hAnsi="Times New Roman" w:cs="Times New Roman"/>
              </w:rPr>
              <w:t xml:space="preserve"> с Трудовым кодеком РФ;</w:t>
            </w:r>
          </w:p>
          <w:p w14:paraId="775A3C27" w14:textId="77777777" w:rsidR="00424D0B" w:rsidRPr="005A5F58" w:rsidRDefault="00424D0B" w:rsidP="00042183">
            <w:pPr>
              <w:pStyle w:val="TableContents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 xml:space="preserve">Практическое занятие № 3. </w:t>
            </w:r>
          </w:p>
          <w:p w14:paraId="5BC29B87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Расчет заработной платы персонала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</w:t>
            </w:r>
          </w:p>
        </w:tc>
      </w:tr>
      <w:tr w:rsidR="00424D0B" w:rsidRPr="005A5F58" w14:paraId="2FFD5E9D" w14:textId="77777777" w:rsidTr="00042183"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0CF3D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 xml:space="preserve">Тема 6. </w:t>
            </w:r>
          </w:p>
          <w:p w14:paraId="08CB1B6C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>Доходы, расходы, прибыль организации</w:t>
            </w:r>
          </w:p>
          <w:p w14:paraId="72E7C3EA" w14:textId="77777777" w:rsidR="00424D0B" w:rsidRPr="005A5F58" w:rsidRDefault="00424D0B" w:rsidP="00042183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3E55D" w14:textId="77777777" w:rsidR="00424D0B" w:rsidRPr="005A5F58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 xml:space="preserve">Экономическая сущность издержек обращения. Понятие издержек, их классификация. Понятие о себестоимости и цене продукции, работ и услуг. Состав и структура затрат по экономическим элементам и по статьям калькуляции. Виды себестоимости продукции, работ и услуг. Факторы и пути снижения себестоимости. Система цен и их </w:t>
            </w:r>
          </w:p>
          <w:p w14:paraId="6D92F647" w14:textId="77777777" w:rsidR="00424D0B" w:rsidRPr="005A5F58" w:rsidRDefault="00424D0B" w:rsidP="00042183">
            <w:pPr>
              <w:pStyle w:val="TableContents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классификация. Механизмы ценообразования. Факторы, влияющие на уровень цен. Ценовая конкуренция.</w:t>
            </w:r>
          </w:p>
          <w:p w14:paraId="39FEE54C" w14:textId="77777777" w:rsidR="00424D0B" w:rsidRPr="005A5F58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Прибыль и рентабельность организации.</w:t>
            </w:r>
          </w:p>
          <w:p w14:paraId="02AF76D8" w14:textId="77777777" w:rsidR="00424D0B" w:rsidRPr="005A5F58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Понятие прибыли организации ее виды, планирование прибыли и ее распределение.</w:t>
            </w:r>
          </w:p>
          <w:p w14:paraId="206EF4F8" w14:textId="77777777" w:rsidR="00424D0B" w:rsidRPr="005A5F58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Понятие рентабельности, порядок ее расчета.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87FEC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</w:p>
          <w:p w14:paraId="5010698F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1,</w:t>
            </w:r>
          </w:p>
          <w:p w14:paraId="20AE7136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2,</w:t>
            </w:r>
          </w:p>
          <w:p w14:paraId="5F39EB6C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4,</w:t>
            </w:r>
          </w:p>
          <w:p w14:paraId="4C098106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5,</w:t>
            </w:r>
          </w:p>
          <w:p w14:paraId="23A7A783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9,</w:t>
            </w:r>
          </w:p>
          <w:p w14:paraId="71D20861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10,</w:t>
            </w:r>
          </w:p>
          <w:p w14:paraId="21986F7F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11</w:t>
            </w:r>
          </w:p>
          <w:p w14:paraId="6FFA1128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12A4F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Содержание лекционного материала;</w:t>
            </w:r>
          </w:p>
          <w:p w14:paraId="7B70FF6C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Устный ответ по теме;</w:t>
            </w:r>
          </w:p>
          <w:p w14:paraId="3903D390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kern w:val="1"/>
                <w:sz w:val="24"/>
                <w:szCs w:val="24"/>
              </w:rPr>
              <w:t>Составить схему: «Классификация издержек»;</w:t>
            </w:r>
          </w:p>
          <w:p w14:paraId="62D80291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kern w:val="1"/>
                <w:sz w:val="24"/>
                <w:szCs w:val="24"/>
              </w:rPr>
              <w:t>Решение ситуационных задач;</w:t>
            </w:r>
          </w:p>
          <w:p w14:paraId="13E76AEA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Практическое занятие № 4. Расчет прибыли и рентабельности</w:t>
            </w:r>
          </w:p>
        </w:tc>
      </w:tr>
      <w:tr w:rsidR="00424D0B" w:rsidRPr="005A5F58" w14:paraId="4D93E46F" w14:textId="77777777" w:rsidTr="00042183"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36B14" w14:textId="77777777" w:rsidR="00424D0B" w:rsidRPr="005A5F58" w:rsidRDefault="00424D0B" w:rsidP="0004218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5A5F58">
              <w:rPr>
                <w:rFonts w:ascii="Times New Roman" w:hAnsi="Times New Roman" w:cs="Times New Roman"/>
                <w:b/>
              </w:rPr>
              <w:t xml:space="preserve">Тема 7. </w:t>
            </w:r>
          </w:p>
          <w:p w14:paraId="37CFA107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1"/>
                <w:sz w:val="24"/>
                <w:szCs w:val="24"/>
                <w:lang w:eastAsia="ru-RU"/>
              </w:rPr>
            </w:pPr>
            <w:r w:rsidRPr="005A5F58">
              <w:rPr>
                <w:rFonts w:ascii="Times New Roman" w:hAnsi="Times New Roman"/>
                <w:b/>
                <w:sz w:val="24"/>
                <w:szCs w:val="24"/>
              </w:rPr>
              <w:t xml:space="preserve">Планирование </w:t>
            </w:r>
            <w:r w:rsidRPr="005A5F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 развитие деятельности хозяйствующего субъекта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15D50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Показатели технического развития и организации </w:t>
            </w:r>
            <w:r w:rsidRPr="005A5F58">
              <w:rPr>
                <w:rFonts w:ascii="Times New Roman" w:hAnsi="Times New Roman"/>
                <w:sz w:val="24"/>
                <w:szCs w:val="24"/>
              </w:rPr>
              <w:lastRenderedPageBreak/>
              <w:t>производства. Показатели экономической эффективности капитальных вложений в новую технику: приведенные затраты, коэффициент эффективности и срок окупаемости. Понятие планирования.</w:t>
            </w:r>
          </w:p>
          <w:p w14:paraId="3945A2C0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 xml:space="preserve">Основные принципы, элементы, этапы, виды планирования. </w:t>
            </w:r>
          </w:p>
          <w:p w14:paraId="3F816DAD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Бизнес-план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95C17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lastRenderedPageBreak/>
              <w:t>ОК 1,</w:t>
            </w:r>
          </w:p>
          <w:p w14:paraId="762EBAD0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2,</w:t>
            </w:r>
          </w:p>
          <w:p w14:paraId="79C1C34E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lastRenderedPageBreak/>
              <w:t>ОК 4,</w:t>
            </w:r>
          </w:p>
          <w:p w14:paraId="196E9062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5,</w:t>
            </w:r>
          </w:p>
          <w:p w14:paraId="41A5BB9F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9,</w:t>
            </w:r>
          </w:p>
          <w:p w14:paraId="0E1B8933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10,</w:t>
            </w:r>
          </w:p>
          <w:p w14:paraId="516B131D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ОК 11,</w:t>
            </w:r>
          </w:p>
          <w:p w14:paraId="13C9121C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ПК 5.1,</w:t>
            </w:r>
          </w:p>
          <w:p w14:paraId="23C87618" w14:textId="77777777" w:rsidR="00424D0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ПК 5.7</w:t>
            </w: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,</w:t>
            </w:r>
          </w:p>
          <w:p w14:paraId="5C6739DA" w14:textId="77777777" w:rsidR="00424D0B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ПК 9.7,</w:t>
            </w:r>
          </w:p>
          <w:p w14:paraId="7F2356CE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ПК 9.9.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60B49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lastRenderedPageBreak/>
              <w:t xml:space="preserve">Содержание лекционного </w:t>
            </w: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lastRenderedPageBreak/>
              <w:t>материала;</w:t>
            </w:r>
          </w:p>
          <w:p w14:paraId="0DAB991C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Устный ответ по теме;</w:t>
            </w:r>
          </w:p>
          <w:p w14:paraId="0B1D7362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kern w:val="1"/>
                <w:sz w:val="24"/>
                <w:szCs w:val="24"/>
              </w:rPr>
              <w:t>Составить схему: «Структура бизнес-плана»;</w:t>
            </w:r>
          </w:p>
          <w:p w14:paraId="03E03086" w14:textId="77777777" w:rsidR="00424D0B" w:rsidRPr="005A5F58" w:rsidRDefault="00424D0B" w:rsidP="00042183">
            <w:pPr>
              <w:widowControl w:val="0"/>
              <w:suppressLineNumber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kern w:val="1"/>
                <w:sz w:val="24"/>
                <w:szCs w:val="24"/>
              </w:rPr>
              <w:t>Решение ситуационных задач;</w:t>
            </w:r>
          </w:p>
          <w:p w14:paraId="4AB247D1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>Практическое занятие № 5. Резюме. Разработка «</w:t>
            </w:r>
            <w:r w:rsidRPr="005A5F58">
              <w:rPr>
                <w:rFonts w:ascii="Times New Roman" w:hAnsi="Times New Roman"/>
                <w:bCs/>
                <w:sz w:val="24"/>
                <w:szCs w:val="24"/>
              </w:rPr>
              <w:t xml:space="preserve">Плана маркетинга», </w:t>
            </w:r>
          </w:p>
          <w:p w14:paraId="3479ED2D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5F58">
              <w:rPr>
                <w:rFonts w:ascii="Times New Roman" w:hAnsi="Times New Roman"/>
                <w:bCs/>
                <w:sz w:val="24"/>
                <w:szCs w:val="24"/>
              </w:rPr>
              <w:t>«Производственный план».</w:t>
            </w:r>
          </w:p>
          <w:p w14:paraId="448C9F6E" w14:textId="77777777" w:rsidR="00424D0B" w:rsidRPr="005A5F58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  <w:bCs/>
              </w:rPr>
            </w:pPr>
            <w:r w:rsidRPr="005A5F58">
              <w:rPr>
                <w:rFonts w:ascii="Times New Roman" w:hAnsi="Times New Roman" w:cs="Times New Roman"/>
              </w:rPr>
              <w:t>Практическое занятие № 6. Разработка «</w:t>
            </w:r>
            <w:r w:rsidRPr="005A5F58">
              <w:rPr>
                <w:rFonts w:ascii="Times New Roman" w:hAnsi="Times New Roman" w:cs="Times New Roman"/>
                <w:bCs/>
              </w:rPr>
              <w:t xml:space="preserve">Организационного плана», </w:t>
            </w:r>
          </w:p>
          <w:p w14:paraId="61CD0EC2" w14:textId="77777777" w:rsidR="00424D0B" w:rsidRPr="005A5F58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  <w:bCs/>
              </w:rPr>
              <w:t>«Финансового плана».</w:t>
            </w:r>
          </w:p>
          <w:p w14:paraId="12BC137A" w14:textId="77777777" w:rsidR="00424D0B" w:rsidRPr="005A5F58" w:rsidRDefault="00424D0B" w:rsidP="00042183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A5F58">
              <w:rPr>
                <w:rFonts w:ascii="Times New Roman" w:hAnsi="Times New Roman" w:cs="Times New Roman"/>
              </w:rPr>
              <w:t>Практическое занятие № 7.</w:t>
            </w:r>
          </w:p>
          <w:p w14:paraId="5443F17B" w14:textId="77777777" w:rsidR="00424D0B" w:rsidRPr="005A5F58" w:rsidRDefault="00424D0B" w:rsidP="000421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F58">
              <w:rPr>
                <w:rFonts w:ascii="Times New Roman" w:hAnsi="Times New Roman"/>
                <w:sz w:val="24"/>
                <w:szCs w:val="24"/>
              </w:rPr>
              <w:t xml:space="preserve">Презентация бизнес-плана.  </w:t>
            </w:r>
          </w:p>
        </w:tc>
      </w:tr>
    </w:tbl>
    <w:p w14:paraId="3DAF4D9E" w14:textId="77777777" w:rsidR="00424D0B" w:rsidRPr="005A5F58" w:rsidRDefault="00424D0B" w:rsidP="00424D0B">
      <w:pPr>
        <w:suppressLineNumber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9417155" w14:textId="77777777" w:rsidR="00424D0B" w:rsidRPr="005A5F58" w:rsidRDefault="00424D0B" w:rsidP="00424D0B">
      <w:pPr>
        <w:suppressLineNumber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EA56F92" w14:textId="77777777" w:rsidR="00424D0B" w:rsidRPr="00DD5E48" w:rsidRDefault="00424D0B" w:rsidP="00424D0B">
      <w:pPr>
        <w:suppressLineNumber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BB5F587" w14:textId="77777777" w:rsidR="00424D0B" w:rsidRPr="00DD5E48" w:rsidRDefault="00424D0B" w:rsidP="00424D0B">
      <w:pPr>
        <w:suppressLineNumber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E990C71" w14:textId="77777777" w:rsidR="00424D0B" w:rsidRPr="00DD5E48" w:rsidRDefault="00424D0B" w:rsidP="00424D0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07F2112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247718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F9BF77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3319B6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6E4106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C137DA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889AA3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A11D2E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E94FDE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A9CF8A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8BBD72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EF8FDC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6ED5C5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0BC128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FDE628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738970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6C5FA9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9EA54B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381259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24D3F2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E3CF3E" w14:textId="77777777" w:rsidR="00424D0B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925FC1" w14:textId="77777777" w:rsidR="00424D0B" w:rsidRDefault="00424D0B" w:rsidP="00424D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3704DFA" w14:textId="77777777" w:rsidR="00424D0B" w:rsidRDefault="00424D0B" w:rsidP="00424D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66C21A7" w14:textId="77777777" w:rsidR="00424D0B" w:rsidRPr="000D3912" w:rsidRDefault="00424D0B" w:rsidP="00424D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7D53AF1F" w14:textId="77777777" w:rsidR="00424D0B" w:rsidRPr="000D3912" w:rsidRDefault="00424D0B" w:rsidP="00424D0B">
      <w:pPr>
        <w:suppressLineNumber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912">
        <w:rPr>
          <w:rFonts w:ascii="Times New Roman" w:hAnsi="Times New Roman"/>
          <w:b/>
          <w:sz w:val="24"/>
          <w:szCs w:val="24"/>
        </w:rPr>
        <w:t>Дополнения и изменения в рабочей программе</w:t>
      </w:r>
    </w:p>
    <w:p w14:paraId="0E7245F4" w14:textId="77777777" w:rsidR="00424D0B" w:rsidRPr="000D3912" w:rsidRDefault="00424D0B" w:rsidP="00424D0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D3912">
        <w:rPr>
          <w:rFonts w:ascii="Times New Roman" w:hAnsi="Times New Roman"/>
          <w:b/>
          <w:sz w:val="24"/>
          <w:szCs w:val="24"/>
        </w:rPr>
        <w:t>учебной дисциплины</w:t>
      </w:r>
      <w:r w:rsidRPr="000D3912">
        <w:rPr>
          <w:rFonts w:ascii="Times New Roman" w:hAnsi="Times New Roman"/>
          <w:b/>
          <w:bCs/>
          <w:sz w:val="24"/>
          <w:szCs w:val="24"/>
        </w:rPr>
        <w:t xml:space="preserve"> ОП. 07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0D3912">
        <w:rPr>
          <w:rFonts w:ascii="Times New Roman" w:hAnsi="Times New Roman"/>
          <w:b/>
          <w:bCs/>
          <w:sz w:val="24"/>
          <w:szCs w:val="24"/>
        </w:rPr>
        <w:t xml:space="preserve"> Экономика отрасли</w:t>
      </w:r>
    </w:p>
    <w:p w14:paraId="50F267B3" w14:textId="77777777" w:rsidR="00424D0B" w:rsidRPr="000D3912" w:rsidRDefault="00424D0B" w:rsidP="00424D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D3912">
        <w:rPr>
          <w:rFonts w:ascii="Times New Roman" w:hAnsi="Times New Roman"/>
          <w:b/>
          <w:sz w:val="24"/>
          <w:szCs w:val="24"/>
        </w:rPr>
        <w:t xml:space="preserve">специальности </w:t>
      </w:r>
      <w:r w:rsidRPr="000D3912">
        <w:rPr>
          <w:rFonts w:ascii="Times New Roman" w:hAnsi="Times New Roman"/>
          <w:b/>
          <w:bCs/>
          <w:sz w:val="24"/>
          <w:szCs w:val="24"/>
        </w:rPr>
        <w:t>09.02.07 Информационные системы и программирование</w:t>
      </w:r>
    </w:p>
    <w:p w14:paraId="7E81117E" w14:textId="77777777" w:rsidR="00424D0B" w:rsidRPr="000D3912" w:rsidRDefault="00424D0B" w:rsidP="00424D0B">
      <w:pPr>
        <w:suppressLineNumber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2020/2021</w:t>
      </w:r>
      <w:r w:rsidRPr="000D3912">
        <w:rPr>
          <w:rFonts w:ascii="Times New Roman" w:hAnsi="Times New Roman"/>
          <w:b/>
          <w:sz w:val="24"/>
          <w:szCs w:val="24"/>
        </w:rPr>
        <w:t xml:space="preserve"> учебный год.</w:t>
      </w:r>
    </w:p>
    <w:p w14:paraId="38891C50" w14:textId="77777777" w:rsidR="00424D0B" w:rsidRPr="000D3912" w:rsidRDefault="00424D0B" w:rsidP="00424D0B">
      <w:pPr>
        <w:suppressLineNumbers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244"/>
        <w:gridCol w:w="5327"/>
      </w:tblGrid>
      <w:tr w:rsidR="00424D0B" w:rsidRPr="000D3912" w14:paraId="621A22BE" w14:textId="77777777" w:rsidTr="00042183">
        <w:tc>
          <w:tcPr>
            <w:tcW w:w="4244" w:type="dxa"/>
            <w:shd w:val="clear" w:color="auto" w:fill="auto"/>
          </w:tcPr>
          <w:p w14:paraId="7F10078B" w14:textId="77777777" w:rsidR="00424D0B" w:rsidRPr="000D3912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6" w:type="dxa"/>
            <w:shd w:val="clear" w:color="auto" w:fill="auto"/>
          </w:tcPr>
          <w:p w14:paraId="24FE6193" w14:textId="77777777" w:rsidR="00424D0B" w:rsidRPr="000D3912" w:rsidRDefault="00424D0B" w:rsidP="00042183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Внесенные изменения на 2020/2021</w:t>
            </w:r>
            <w:r w:rsidRPr="000D3912">
              <w:rPr>
                <w:rFonts w:ascii="Times New Roman" w:hAnsi="Times New Roman"/>
                <w:sz w:val="24"/>
                <w:szCs w:val="24"/>
              </w:rPr>
              <w:t xml:space="preserve"> учебный год </w:t>
            </w:r>
          </w:p>
          <w:p w14:paraId="4DF20477" w14:textId="77777777" w:rsidR="00424D0B" w:rsidRPr="000D3912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14:paraId="58A22EAF" w14:textId="77777777" w:rsidR="00424D0B" w:rsidRPr="000D3912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912">
              <w:rPr>
                <w:rFonts w:ascii="Times New Roman" w:hAnsi="Times New Roman"/>
                <w:caps/>
                <w:sz w:val="24"/>
                <w:szCs w:val="24"/>
              </w:rPr>
              <w:t>Утверждаю</w:t>
            </w:r>
          </w:p>
          <w:p w14:paraId="60E5C72A" w14:textId="77777777" w:rsidR="00424D0B" w:rsidRPr="000D3912" w:rsidRDefault="00424D0B" w:rsidP="00042183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0D3912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  <w:p w14:paraId="6A167D0F" w14:textId="77777777" w:rsidR="00424D0B" w:rsidRPr="000D3912" w:rsidRDefault="00424D0B" w:rsidP="00042183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0D3912">
              <w:rPr>
                <w:rFonts w:ascii="Times New Roman" w:hAnsi="Times New Roman"/>
                <w:sz w:val="24"/>
                <w:szCs w:val="24"/>
              </w:rPr>
              <w:t>по учебно-</w:t>
            </w:r>
            <w:proofErr w:type="gramStart"/>
            <w:r w:rsidRPr="000D3912">
              <w:rPr>
                <w:rFonts w:ascii="Times New Roman" w:hAnsi="Times New Roman"/>
                <w:sz w:val="24"/>
                <w:szCs w:val="24"/>
              </w:rPr>
              <w:t>научной  работе</w:t>
            </w:r>
            <w:proofErr w:type="gramEnd"/>
          </w:p>
          <w:p w14:paraId="7BC88A61" w14:textId="77777777" w:rsidR="00424D0B" w:rsidRPr="000D3912" w:rsidRDefault="00424D0B" w:rsidP="00042183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0D3912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D3912">
              <w:rPr>
                <w:rFonts w:ascii="Times New Roman" w:hAnsi="Times New Roman"/>
                <w:sz w:val="24"/>
                <w:szCs w:val="24"/>
              </w:rPr>
              <w:t>Тухман</w:t>
            </w:r>
            <w:proofErr w:type="spellEnd"/>
            <w:r w:rsidRPr="000D3912">
              <w:rPr>
                <w:rFonts w:ascii="Times New Roman" w:hAnsi="Times New Roman"/>
                <w:sz w:val="24"/>
                <w:szCs w:val="24"/>
              </w:rPr>
              <w:t xml:space="preserve"> И.В./</w:t>
            </w:r>
          </w:p>
          <w:p w14:paraId="57719496" w14:textId="77777777" w:rsidR="00424D0B" w:rsidRPr="000D3912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D3912">
              <w:rPr>
                <w:rFonts w:ascii="Times New Roman" w:hAnsi="Times New Roman"/>
                <w:sz w:val="24"/>
                <w:szCs w:val="24"/>
                <w:vertAlign w:val="superscript"/>
              </w:rPr>
              <w:t>(</w:t>
            </w:r>
            <w:proofErr w:type="gramStart"/>
            <w:r w:rsidRPr="000D3912">
              <w:rPr>
                <w:rFonts w:ascii="Times New Roman" w:hAnsi="Times New Roman"/>
                <w:sz w:val="24"/>
                <w:szCs w:val="24"/>
                <w:vertAlign w:val="superscript"/>
              </w:rPr>
              <w:t>подпись,  расшифровка</w:t>
            </w:r>
            <w:proofErr w:type="gramEnd"/>
            <w:r w:rsidRPr="000D3912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подписи)</w:t>
            </w:r>
          </w:p>
          <w:p w14:paraId="3B5E2751" w14:textId="77777777" w:rsidR="00424D0B" w:rsidRPr="000D3912" w:rsidRDefault="00424D0B" w:rsidP="00042183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3912">
              <w:rPr>
                <w:rFonts w:ascii="Times New Roman" w:hAnsi="Times New Roman"/>
                <w:sz w:val="24"/>
                <w:szCs w:val="24"/>
              </w:rPr>
              <w:t>“___</w:t>
            </w:r>
            <w:proofErr w:type="gramStart"/>
            <w:r w:rsidRPr="000D3912">
              <w:rPr>
                <w:rFonts w:ascii="Times New Roman" w:hAnsi="Times New Roman"/>
                <w:sz w:val="24"/>
                <w:szCs w:val="24"/>
              </w:rPr>
              <w:t>_”_</w:t>
            </w:r>
            <w:proofErr w:type="gramEnd"/>
            <w:r w:rsidRPr="000D3912">
              <w:rPr>
                <w:rFonts w:ascii="Times New Roman" w:hAnsi="Times New Roman"/>
                <w:sz w:val="24"/>
                <w:szCs w:val="24"/>
              </w:rPr>
              <w:t>_____________20… г</w:t>
            </w:r>
          </w:p>
          <w:p w14:paraId="26172CB0" w14:textId="77777777" w:rsidR="00424D0B" w:rsidRPr="000D3912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FB3C5D1" w14:textId="77777777" w:rsidR="00424D0B" w:rsidRPr="000D3912" w:rsidRDefault="00424D0B" w:rsidP="00424D0B">
      <w:pPr>
        <w:suppressLineNumbers/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4EB8A0E4" w14:textId="77777777" w:rsidR="00424D0B" w:rsidRPr="000D3912" w:rsidRDefault="00424D0B" w:rsidP="00424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C012CFD" w14:textId="77777777" w:rsidR="00424D0B" w:rsidRPr="00746B95" w:rsidRDefault="00424D0B" w:rsidP="00424D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6B95">
        <w:rPr>
          <w:rFonts w:ascii="Times New Roman" w:hAnsi="Times New Roman"/>
          <w:sz w:val="24"/>
          <w:szCs w:val="24"/>
        </w:rPr>
        <w:t>Внесены изменения в:</w:t>
      </w:r>
    </w:p>
    <w:p w14:paraId="7427976F" w14:textId="77777777" w:rsidR="00424D0B" w:rsidRPr="00746B95" w:rsidRDefault="00424D0B" w:rsidP="00424D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46B95">
        <w:rPr>
          <w:rFonts w:ascii="Times New Roman" w:hAnsi="Times New Roman"/>
          <w:b/>
          <w:sz w:val="24"/>
          <w:szCs w:val="24"/>
        </w:rPr>
        <w:t>Электронные издания (электронные ресурсы):</w:t>
      </w:r>
    </w:p>
    <w:p w14:paraId="2DE98000" w14:textId="77777777" w:rsidR="00424D0B" w:rsidRDefault="00424D0B" w:rsidP="00424D0B">
      <w:pPr>
        <w:spacing w:after="0" w:line="240" w:lineRule="auto"/>
        <w:jc w:val="both"/>
      </w:pPr>
      <w:r w:rsidRPr="00746B95">
        <w:rPr>
          <w:rFonts w:ascii="Times New Roman" w:hAnsi="Times New Roman"/>
          <w:shd w:val="clear" w:color="auto" w:fill="FFFFFF"/>
        </w:rPr>
        <w:t xml:space="preserve">Экономика </w:t>
      </w:r>
      <w:proofErr w:type="gramStart"/>
      <w:r w:rsidRPr="00746B95">
        <w:rPr>
          <w:rFonts w:ascii="Times New Roman" w:hAnsi="Times New Roman"/>
          <w:shd w:val="clear" w:color="auto" w:fill="FFFFFF"/>
        </w:rPr>
        <w:t>организации :</w:t>
      </w:r>
      <w:proofErr w:type="gramEnd"/>
      <w:r w:rsidRPr="00746B95">
        <w:rPr>
          <w:rFonts w:ascii="Times New Roman" w:hAnsi="Times New Roman"/>
          <w:shd w:val="clear" w:color="auto" w:fill="FFFFFF"/>
        </w:rPr>
        <w:t xml:space="preserve"> учебник и практикум для вузов / Л. А. </w:t>
      </w:r>
      <w:proofErr w:type="spellStart"/>
      <w:r w:rsidRPr="00746B95">
        <w:rPr>
          <w:rFonts w:ascii="Times New Roman" w:hAnsi="Times New Roman"/>
          <w:shd w:val="clear" w:color="auto" w:fill="FFFFFF"/>
        </w:rPr>
        <w:t>Чалдаева</w:t>
      </w:r>
      <w:proofErr w:type="spellEnd"/>
      <w:r w:rsidRPr="00746B95">
        <w:rPr>
          <w:rFonts w:ascii="Times New Roman" w:hAnsi="Times New Roman"/>
          <w:shd w:val="clear" w:color="auto" w:fill="FFFFFF"/>
        </w:rPr>
        <w:t xml:space="preserve"> [и др.] ; под редакцией Л. А. </w:t>
      </w:r>
      <w:proofErr w:type="spellStart"/>
      <w:r w:rsidRPr="00746B95">
        <w:rPr>
          <w:rFonts w:ascii="Times New Roman" w:hAnsi="Times New Roman"/>
          <w:shd w:val="clear" w:color="auto" w:fill="FFFFFF"/>
        </w:rPr>
        <w:t>Чалдаевой</w:t>
      </w:r>
      <w:proofErr w:type="spellEnd"/>
      <w:r w:rsidRPr="00746B95">
        <w:rPr>
          <w:rFonts w:ascii="Times New Roman" w:hAnsi="Times New Roman"/>
          <w:shd w:val="clear" w:color="auto" w:fill="FFFFFF"/>
        </w:rPr>
        <w:t>, А. В. </w:t>
      </w:r>
      <w:proofErr w:type="spellStart"/>
      <w:r w:rsidRPr="00746B95">
        <w:rPr>
          <w:rFonts w:ascii="Times New Roman" w:hAnsi="Times New Roman"/>
          <w:shd w:val="clear" w:color="auto" w:fill="FFFFFF"/>
        </w:rPr>
        <w:t>Шарковой</w:t>
      </w:r>
      <w:proofErr w:type="spellEnd"/>
      <w:r w:rsidRPr="00746B95">
        <w:rPr>
          <w:rFonts w:ascii="Times New Roman" w:hAnsi="Times New Roman"/>
          <w:shd w:val="clear" w:color="auto" w:fill="FFFFFF"/>
        </w:rPr>
        <w:t xml:space="preserve">. — 2-е изд., </w:t>
      </w:r>
      <w:proofErr w:type="spellStart"/>
      <w:r w:rsidRPr="00746B95">
        <w:rPr>
          <w:rFonts w:ascii="Times New Roman" w:hAnsi="Times New Roman"/>
          <w:shd w:val="clear" w:color="auto" w:fill="FFFFFF"/>
        </w:rPr>
        <w:t>перераб</w:t>
      </w:r>
      <w:proofErr w:type="spellEnd"/>
      <w:r w:rsidRPr="00746B95">
        <w:rPr>
          <w:rFonts w:ascii="Times New Roman" w:hAnsi="Times New Roman"/>
          <w:shd w:val="clear" w:color="auto" w:fill="FFFFFF"/>
        </w:rPr>
        <w:t xml:space="preserve">. и доп. — </w:t>
      </w:r>
      <w:proofErr w:type="gramStart"/>
      <w:r w:rsidRPr="00746B95">
        <w:rPr>
          <w:rFonts w:ascii="Times New Roman" w:hAnsi="Times New Roman"/>
          <w:shd w:val="clear" w:color="auto" w:fill="FFFFFF"/>
        </w:rPr>
        <w:t>Москва :</w:t>
      </w:r>
      <w:proofErr w:type="gramEnd"/>
      <w:r w:rsidRPr="00746B95">
        <w:rPr>
          <w:rFonts w:ascii="Times New Roman" w:hAnsi="Times New Roman"/>
          <w:shd w:val="clear" w:color="auto" w:fill="FFFFFF"/>
        </w:rPr>
        <w:t xml:space="preserve"> Издательство </w:t>
      </w:r>
      <w:proofErr w:type="spellStart"/>
      <w:r w:rsidRPr="00746B95">
        <w:rPr>
          <w:rFonts w:ascii="Times New Roman" w:hAnsi="Times New Roman"/>
          <w:shd w:val="clear" w:color="auto" w:fill="FFFFFF"/>
        </w:rPr>
        <w:t>Юрайт</w:t>
      </w:r>
      <w:proofErr w:type="spellEnd"/>
      <w:r w:rsidRPr="00746B95">
        <w:rPr>
          <w:rFonts w:ascii="Times New Roman" w:hAnsi="Times New Roman"/>
          <w:shd w:val="clear" w:color="auto" w:fill="FFFFFF"/>
        </w:rPr>
        <w:t xml:space="preserve">, 2020. — 361 с. — (Высшее образование). — ISBN 978-5-534-06688-3. — </w:t>
      </w:r>
      <w:proofErr w:type="gramStart"/>
      <w:r w:rsidRPr="00746B95">
        <w:rPr>
          <w:rFonts w:ascii="Times New Roman" w:hAnsi="Times New Roman"/>
          <w:shd w:val="clear" w:color="auto" w:fill="FFFFFF"/>
        </w:rPr>
        <w:t>Текст :</w:t>
      </w:r>
      <w:proofErr w:type="gramEnd"/>
      <w:r w:rsidRPr="00746B95">
        <w:rPr>
          <w:rFonts w:ascii="Times New Roman" w:hAnsi="Times New Roman"/>
          <w:shd w:val="clear" w:color="auto" w:fill="FFFFFF"/>
        </w:rPr>
        <w:t xml:space="preserve"> электронный // ЭБС </w:t>
      </w:r>
      <w:proofErr w:type="spellStart"/>
      <w:r w:rsidRPr="00746B95">
        <w:rPr>
          <w:rFonts w:ascii="Times New Roman" w:hAnsi="Times New Roman"/>
          <w:shd w:val="clear" w:color="auto" w:fill="FFFFFF"/>
        </w:rPr>
        <w:t>Юрайт</w:t>
      </w:r>
      <w:proofErr w:type="spellEnd"/>
      <w:r w:rsidRPr="00746B95">
        <w:rPr>
          <w:rFonts w:ascii="Times New Roman" w:hAnsi="Times New Roman"/>
          <w:shd w:val="clear" w:color="auto" w:fill="FFFFFF"/>
        </w:rPr>
        <w:t xml:space="preserve"> [сайт]. — URL:</w:t>
      </w:r>
      <w:r w:rsidRPr="00746B95">
        <w:rPr>
          <w:rStyle w:val="apple-converted-space"/>
          <w:rFonts w:ascii="Times New Roman" w:hAnsi="Times New Roman"/>
          <w:shd w:val="clear" w:color="auto" w:fill="FFFFFF"/>
        </w:rPr>
        <w:t> </w:t>
      </w:r>
      <w:hyperlink r:id="rId15" w:tgtFrame="_blank" w:history="1">
        <w:r w:rsidRPr="00746B95">
          <w:rPr>
            <w:rStyle w:val="a9"/>
            <w:rFonts w:ascii="Times New Roman" w:hAnsi="Times New Roman"/>
            <w:color w:val="auto"/>
            <w:u w:val="none"/>
            <w:shd w:val="clear" w:color="auto" w:fill="FFFFFF"/>
          </w:rPr>
          <w:t>https://urait.ru/bcode/450855</w:t>
        </w:r>
      </w:hyperlink>
    </w:p>
    <w:p w14:paraId="71E05172" w14:textId="77777777" w:rsidR="00424D0B" w:rsidRDefault="00424D0B" w:rsidP="00424D0B">
      <w:pPr>
        <w:spacing w:after="0" w:line="240" w:lineRule="auto"/>
        <w:jc w:val="both"/>
      </w:pPr>
    </w:p>
    <w:p w14:paraId="45A16D43" w14:textId="77777777" w:rsidR="00424D0B" w:rsidRDefault="00424D0B" w:rsidP="00424D0B">
      <w:pPr>
        <w:spacing w:after="0" w:line="240" w:lineRule="auto"/>
        <w:jc w:val="both"/>
      </w:pPr>
    </w:p>
    <w:p w14:paraId="5CE97E14" w14:textId="77777777" w:rsidR="00424D0B" w:rsidRDefault="00424D0B" w:rsidP="00424D0B">
      <w:pPr>
        <w:spacing w:after="0" w:line="240" w:lineRule="auto"/>
        <w:jc w:val="both"/>
      </w:pPr>
    </w:p>
    <w:p w14:paraId="04969DD6" w14:textId="77777777" w:rsidR="00424D0B" w:rsidRDefault="00424D0B" w:rsidP="00424D0B">
      <w:pPr>
        <w:spacing w:after="0" w:line="240" w:lineRule="auto"/>
        <w:jc w:val="both"/>
      </w:pPr>
    </w:p>
    <w:p w14:paraId="2131C2AE" w14:textId="77777777" w:rsidR="00424D0B" w:rsidRDefault="00424D0B" w:rsidP="00424D0B">
      <w:pPr>
        <w:spacing w:after="0" w:line="240" w:lineRule="auto"/>
        <w:jc w:val="both"/>
      </w:pPr>
    </w:p>
    <w:p w14:paraId="0D065FEF" w14:textId="77777777" w:rsidR="00424D0B" w:rsidRDefault="00424D0B" w:rsidP="00424D0B">
      <w:pPr>
        <w:spacing w:after="0" w:line="240" w:lineRule="auto"/>
        <w:jc w:val="both"/>
      </w:pPr>
    </w:p>
    <w:p w14:paraId="489B1BAE" w14:textId="77777777" w:rsidR="00424D0B" w:rsidRDefault="00424D0B" w:rsidP="00424D0B">
      <w:pPr>
        <w:spacing w:after="0" w:line="240" w:lineRule="auto"/>
        <w:jc w:val="both"/>
      </w:pPr>
    </w:p>
    <w:p w14:paraId="0181C379" w14:textId="77777777" w:rsidR="00424D0B" w:rsidRDefault="00424D0B" w:rsidP="00424D0B">
      <w:pPr>
        <w:spacing w:after="0" w:line="240" w:lineRule="auto"/>
        <w:jc w:val="both"/>
      </w:pPr>
    </w:p>
    <w:p w14:paraId="6A34A397" w14:textId="77777777" w:rsidR="00424D0B" w:rsidRDefault="00424D0B" w:rsidP="00424D0B">
      <w:pPr>
        <w:spacing w:after="0" w:line="240" w:lineRule="auto"/>
        <w:jc w:val="both"/>
      </w:pPr>
    </w:p>
    <w:p w14:paraId="0074BF43" w14:textId="77777777" w:rsidR="00424D0B" w:rsidRDefault="00424D0B" w:rsidP="00424D0B">
      <w:pPr>
        <w:spacing w:after="0" w:line="240" w:lineRule="auto"/>
        <w:jc w:val="both"/>
      </w:pPr>
    </w:p>
    <w:p w14:paraId="19DA1F65" w14:textId="77777777" w:rsidR="00424D0B" w:rsidRDefault="00424D0B" w:rsidP="00424D0B">
      <w:pPr>
        <w:spacing w:after="0" w:line="240" w:lineRule="auto"/>
        <w:jc w:val="both"/>
      </w:pPr>
    </w:p>
    <w:p w14:paraId="5FF3260E" w14:textId="77777777" w:rsidR="00424D0B" w:rsidRDefault="00424D0B" w:rsidP="00424D0B">
      <w:pPr>
        <w:spacing w:after="0" w:line="240" w:lineRule="auto"/>
        <w:jc w:val="both"/>
      </w:pPr>
    </w:p>
    <w:p w14:paraId="0E07CD8E" w14:textId="77777777" w:rsidR="00424D0B" w:rsidRDefault="00424D0B" w:rsidP="00424D0B">
      <w:pPr>
        <w:spacing w:after="0" w:line="240" w:lineRule="auto"/>
        <w:jc w:val="both"/>
      </w:pPr>
    </w:p>
    <w:p w14:paraId="5C656FF0" w14:textId="77777777" w:rsidR="00424D0B" w:rsidRDefault="00424D0B" w:rsidP="00424D0B">
      <w:pPr>
        <w:spacing w:after="0" w:line="240" w:lineRule="auto"/>
        <w:jc w:val="both"/>
      </w:pPr>
    </w:p>
    <w:p w14:paraId="3A844299" w14:textId="77777777" w:rsidR="00424D0B" w:rsidRDefault="00424D0B" w:rsidP="00424D0B">
      <w:pPr>
        <w:spacing w:after="0" w:line="240" w:lineRule="auto"/>
        <w:jc w:val="both"/>
      </w:pPr>
    </w:p>
    <w:p w14:paraId="7EFBBD72" w14:textId="77777777" w:rsidR="00424D0B" w:rsidRDefault="00424D0B" w:rsidP="00424D0B">
      <w:pPr>
        <w:spacing w:after="0" w:line="240" w:lineRule="auto"/>
        <w:jc w:val="both"/>
      </w:pPr>
    </w:p>
    <w:p w14:paraId="1A9FC4C3" w14:textId="77777777" w:rsidR="00424D0B" w:rsidRDefault="00424D0B" w:rsidP="00424D0B">
      <w:pPr>
        <w:spacing w:after="0" w:line="240" w:lineRule="auto"/>
        <w:jc w:val="both"/>
      </w:pPr>
    </w:p>
    <w:p w14:paraId="7E4C3A89" w14:textId="77777777" w:rsidR="00424D0B" w:rsidRDefault="00424D0B" w:rsidP="00424D0B">
      <w:pPr>
        <w:spacing w:after="0" w:line="240" w:lineRule="auto"/>
        <w:jc w:val="both"/>
      </w:pPr>
    </w:p>
    <w:p w14:paraId="4D6EA7D5" w14:textId="77777777" w:rsidR="00424D0B" w:rsidRDefault="00424D0B" w:rsidP="00424D0B">
      <w:pPr>
        <w:spacing w:after="0" w:line="240" w:lineRule="auto"/>
        <w:jc w:val="both"/>
      </w:pPr>
    </w:p>
    <w:p w14:paraId="29297F35" w14:textId="77777777" w:rsidR="00424D0B" w:rsidRDefault="00424D0B" w:rsidP="00424D0B">
      <w:pPr>
        <w:spacing w:after="0" w:line="240" w:lineRule="auto"/>
        <w:jc w:val="both"/>
      </w:pPr>
    </w:p>
    <w:p w14:paraId="3801CC27" w14:textId="77777777" w:rsidR="00424D0B" w:rsidRDefault="00424D0B" w:rsidP="00424D0B">
      <w:pPr>
        <w:spacing w:after="0" w:line="240" w:lineRule="auto"/>
        <w:jc w:val="both"/>
      </w:pPr>
    </w:p>
    <w:p w14:paraId="3801BAFA" w14:textId="77777777" w:rsidR="00424D0B" w:rsidRDefault="00424D0B" w:rsidP="00424D0B">
      <w:pPr>
        <w:spacing w:after="0" w:line="240" w:lineRule="auto"/>
        <w:jc w:val="both"/>
      </w:pPr>
    </w:p>
    <w:p w14:paraId="356ED540" w14:textId="77777777" w:rsidR="00424D0B" w:rsidRDefault="00424D0B" w:rsidP="00424D0B">
      <w:pPr>
        <w:spacing w:after="0" w:line="240" w:lineRule="auto"/>
        <w:jc w:val="both"/>
      </w:pPr>
    </w:p>
    <w:p w14:paraId="77F7B636" w14:textId="77777777" w:rsidR="00424D0B" w:rsidRDefault="00424D0B" w:rsidP="00424D0B">
      <w:pPr>
        <w:spacing w:after="0" w:line="240" w:lineRule="auto"/>
        <w:jc w:val="both"/>
      </w:pPr>
    </w:p>
    <w:p w14:paraId="75163E22" w14:textId="77777777" w:rsidR="00424D0B" w:rsidRDefault="00424D0B" w:rsidP="00424D0B">
      <w:pPr>
        <w:spacing w:after="0" w:line="240" w:lineRule="auto"/>
        <w:jc w:val="both"/>
      </w:pPr>
    </w:p>
    <w:p w14:paraId="715A9CC1" w14:textId="77777777" w:rsidR="00424D0B" w:rsidRDefault="00424D0B" w:rsidP="00424D0B">
      <w:pPr>
        <w:spacing w:after="0" w:line="240" w:lineRule="auto"/>
        <w:jc w:val="both"/>
      </w:pPr>
    </w:p>
    <w:p w14:paraId="3C3C8270" w14:textId="77777777" w:rsidR="00424D0B" w:rsidRDefault="00424D0B" w:rsidP="00424D0B">
      <w:pPr>
        <w:spacing w:after="0" w:line="240" w:lineRule="auto"/>
        <w:jc w:val="both"/>
      </w:pPr>
    </w:p>
    <w:p w14:paraId="7864D2EF" w14:textId="77777777" w:rsidR="00424D0B" w:rsidRDefault="00424D0B" w:rsidP="00424D0B">
      <w:pPr>
        <w:spacing w:after="0" w:line="240" w:lineRule="auto"/>
        <w:jc w:val="both"/>
      </w:pPr>
    </w:p>
    <w:p w14:paraId="4EFD0945" w14:textId="77777777" w:rsidR="00424D0B" w:rsidRDefault="00424D0B" w:rsidP="00424D0B">
      <w:pPr>
        <w:spacing w:after="0" w:line="240" w:lineRule="auto"/>
        <w:jc w:val="both"/>
      </w:pPr>
    </w:p>
    <w:p w14:paraId="5C596C03" w14:textId="77777777" w:rsidR="00424D0B" w:rsidRPr="005379A4" w:rsidRDefault="00424D0B" w:rsidP="00424D0B">
      <w:pPr>
        <w:suppressLineNumber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9A4">
        <w:rPr>
          <w:rFonts w:ascii="Times New Roman" w:hAnsi="Times New Roman"/>
          <w:b/>
          <w:sz w:val="24"/>
          <w:szCs w:val="24"/>
        </w:rPr>
        <w:t>Дополнения в изменения к рабочей программе</w:t>
      </w:r>
    </w:p>
    <w:p w14:paraId="6D91A806" w14:textId="77777777" w:rsidR="00424D0B" w:rsidRPr="000D3912" w:rsidRDefault="00424D0B" w:rsidP="00424D0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D3912">
        <w:rPr>
          <w:rFonts w:ascii="Times New Roman" w:hAnsi="Times New Roman"/>
          <w:b/>
          <w:sz w:val="24"/>
          <w:szCs w:val="24"/>
        </w:rPr>
        <w:t>учебной дисциплины</w:t>
      </w:r>
      <w:r w:rsidRPr="000D3912">
        <w:rPr>
          <w:rFonts w:ascii="Times New Roman" w:hAnsi="Times New Roman"/>
          <w:b/>
          <w:bCs/>
          <w:sz w:val="24"/>
          <w:szCs w:val="24"/>
        </w:rPr>
        <w:t xml:space="preserve"> ОП. 07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0D3912">
        <w:rPr>
          <w:rFonts w:ascii="Times New Roman" w:hAnsi="Times New Roman"/>
          <w:b/>
          <w:bCs/>
          <w:sz w:val="24"/>
          <w:szCs w:val="24"/>
        </w:rPr>
        <w:t xml:space="preserve"> Экономика отрасли</w:t>
      </w:r>
    </w:p>
    <w:p w14:paraId="07E7CE77" w14:textId="77777777" w:rsidR="00424D0B" w:rsidRPr="000D3912" w:rsidRDefault="00424D0B" w:rsidP="00424D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D3912">
        <w:rPr>
          <w:rFonts w:ascii="Times New Roman" w:hAnsi="Times New Roman"/>
          <w:b/>
          <w:sz w:val="24"/>
          <w:szCs w:val="24"/>
        </w:rPr>
        <w:t xml:space="preserve">специальности </w:t>
      </w:r>
      <w:r w:rsidRPr="000D3912">
        <w:rPr>
          <w:rFonts w:ascii="Times New Roman" w:hAnsi="Times New Roman"/>
          <w:b/>
          <w:bCs/>
          <w:sz w:val="24"/>
          <w:szCs w:val="24"/>
        </w:rPr>
        <w:t>09.02.07 Информационные системы и программирование</w:t>
      </w:r>
    </w:p>
    <w:p w14:paraId="62E86E70" w14:textId="77777777" w:rsidR="00424D0B" w:rsidRPr="000D3912" w:rsidRDefault="00424D0B" w:rsidP="00424D0B">
      <w:pPr>
        <w:suppressLineNumber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2020/2021</w:t>
      </w:r>
      <w:r w:rsidRPr="000D3912">
        <w:rPr>
          <w:rFonts w:ascii="Times New Roman" w:hAnsi="Times New Roman"/>
          <w:b/>
          <w:sz w:val="24"/>
          <w:szCs w:val="24"/>
        </w:rPr>
        <w:t xml:space="preserve"> учебный год.</w:t>
      </w:r>
    </w:p>
    <w:p w14:paraId="09E1BC45" w14:textId="77777777" w:rsidR="00424D0B" w:rsidRPr="005379A4" w:rsidRDefault="00424D0B" w:rsidP="00424D0B">
      <w:pPr>
        <w:suppressLineNumbers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244"/>
        <w:gridCol w:w="5327"/>
      </w:tblGrid>
      <w:tr w:rsidR="00424D0B" w:rsidRPr="005379A4" w14:paraId="72953832" w14:textId="77777777" w:rsidTr="00042183">
        <w:tc>
          <w:tcPr>
            <w:tcW w:w="4244" w:type="dxa"/>
            <w:shd w:val="clear" w:color="auto" w:fill="auto"/>
          </w:tcPr>
          <w:p w14:paraId="34006707" w14:textId="77777777" w:rsidR="00424D0B" w:rsidRPr="005379A4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6" w:type="dxa"/>
            <w:shd w:val="clear" w:color="auto" w:fill="auto"/>
          </w:tcPr>
          <w:p w14:paraId="0E7D47B8" w14:textId="77777777" w:rsidR="00424D0B" w:rsidRPr="005379A4" w:rsidRDefault="00424D0B" w:rsidP="00042183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9A4">
              <w:rPr>
                <w:rFonts w:ascii="Times New Roman" w:hAnsi="Times New Roman"/>
                <w:sz w:val="24"/>
                <w:szCs w:val="24"/>
              </w:rPr>
              <w:t xml:space="preserve">Внесенные изменения на 2020/2021 учебный год </w:t>
            </w:r>
          </w:p>
          <w:p w14:paraId="77351EF4" w14:textId="77777777" w:rsidR="00424D0B" w:rsidRPr="005379A4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14:paraId="4BF170EC" w14:textId="77777777" w:rsidR="00424D0B" w:rsidRPr="005379A4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9A4">
              <w:rPr>
                <w:rFonts w:ascii="Times New Roman" w:hAnsi="Times New Roman"/>
                <w:caps/>
                <w:sz w:val="24"/>
                <w:szCs w:val="24"/>
              </w:rPr>
              <w:t>Утверждаю</w:t>
            </w:r>
          </w:p>
          <w:p w14:paraId="0885F85C" w14:textId="77777777" w:rsidR="00424D0B" w:rsidRPr="005379A4" w:rsidRDefault="00424D0B" w:rsidP="00042183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5379A4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  <w:p w14:paraId="1695A71C" w14:textId="77777777" w:rsidR="00424D0B" w:rsidRPr="005379A4" w:rsidRDefault="00424D0B" w:rsidP="00042183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5379A4">
              <w:rPr>
                <w:rFonts w:ascii="Times New Roman" w:hAnsi="Times New Roman"/>
                <w:sz w:val="24"/>
                <w:szCs w:val="24"/>
              </w:rPr>
              <w:t>по учебно-</w:t>
            </w:r>
            <w:proofErr w:type="gramStart"/>
            <w:r w:rsidRPr="005379A4">
              <w:rPr>
                <w:rFonts w:ascii="Times New Roman" w:hAnsi="Times New Roman"/>
                <w:sz w:val="24"/>
                <w:szCs w:val="24"/>
              </w:rPr>
              <w:t>научной  работе</w:t>
            </w:r>
            <w:proofErr w:type="gramEnd"/>
          </w:p>
          <w:p w14:paraId="06388DCE" w14:textId="77777777" w:rsidR="00424D0B" w:rsidRPr="005379A4" w:rsidRDefault="00424D0B" w:rsidP="00042183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5379A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379A4">
              <w:rPr>
                <w:rFonts w:ascii="Times New Roman" w:hAnsi="Times New Roman"/>
                <w:sz w:val="24"/>
                <w:szCs w:val="24"/>
              </w:rPr>
              <w:t>Тухман</w:t>
            </w:r>
            <w:proofErr w:type="spellEnd"/>
            <w:r w:rsidRPr="005379A4">
              <w:rPr>
                <w:rFonts w:ascii="Times New Roman" w:hAnsi="Times New Roman"/>
                <w:sz w:val="24"/>
                <w:szCs w:val="24"/>
              </w:rPr>
              <w:t xml:space="preserve"> И.В./</w:t>
            </w:r>
          </w:p>
          <w:p w14:paraId="42A4C6E4" w14:textId="77777777" w:rsidR="00424D0B" w:rsidRPr="005379A4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379A4">
              <w:rPr>
                <w:rFonts w:ascii="Times New Roman" w:hAnsi="Times New Roman"/>
                <w:sz w:val="24"/>
                <w:szCs w:val="24"/>
                <w:vertAlign w:val="superscript"/>
              </w:rPr>
              <w:t>(</w:t>
            </w:r>
            <w:proofErr w:type="gramStart"/>
            <w:r w:rsidRPr="005379A4">
              <w:rPr>
                <w:rFonts w:ascii="Times New Roman" w:hAnsi="Times New Roman"/>
                <w:sz w:val="24"/>
                <w:szCs w:val="24"/>
                <w:vertAlign w:val="superscript"/>
              </w:rPr>
              <w:t>подпись,  расшифровка</w:t>
            </w:r>
            <w:proofErr w:type="gramEnd"/>
            <w:r w:rsidRPr="005379A4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подписи)</w:t>
            </w:r>
          </w:p>
          <w:p w14:paraId="466EF55D" w14:textId="77777777" w:rsidR="00424D0B" w:rsidRPr="005379A4" w:rsidRDefault="00424D0B" w:rsidP="00042183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9A4">
              <w:rPr>
                <w:rFonts w:ascii="Times New Roman" w:hAnsi="Times New Roman"/>
                <w:sz w:val="24"/>
                <w:szCs w:val="24"/>
              </w:rPr>
              <w:t>“_19___” октября_______2020 г</w:t>
            </w:r>
          </w:p>
          <w:p w14:paraId="29C7D724" w14:textId="77777777" w:rsidR="00424D0B" w:rsidRPr="005379A4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199D83D" w14:textId="77777777" w:rsidR="00424D0B" w:rsidRPr="005379A4" w:rsidRDefault="00424D0B" w:rsidP="00424D0B">
      <w:pPr>
        <w:suppressLineNumbers/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66098296" w14:textId="77777777" w:rsidR="00424D0B" w:rsidRPr="00780940" w:rsidRDefault="00424D0B" w:rsidP="00424D0B">
      <w:pPr>
        <w:pStyle w:val="2"/>
        <w:shd w:val="clear" w:color="auto" w:fill="FFFFFF"/>
        <w:spacing w:before="0" w:after="0"/>
        <w:ind w:firstLine="567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780940">
        <w:rPr>
          <w:rFonts w:ascii="Times New Roman" w:eastAsiaTheme="minorHAnsi" w:hAnsi="Times New Roman" w:cs="Times New Roman"/>
          <w:b w:val="0"/>
          <w:bCs w:val="0"/>
          <w:i w:val="0"/>
          <w:sz w:val="24"/>
          <w:szCs w:val="24"/>
          <w:lang w:eastAsia="en-US"/>
        </w:rPr>
        <w:t xml:space="preserve">В </w:t>
      </w:r>
      <w:r w:rsidRPr="00780940">
        <w:rPr>
          <w:rFonts w:ascii="Times New Roman" w:hAnsi="Times New Roman" w:cs="Times New Roman"/>
          <w:b w:val="0"/>
          <w:i w:val="0"/>
          <w:sz w:val="24"/>
          <w:szCs w:val="24"/>
          <w:shd w:val="clear" w:color="auto" w:fill="FFFFFF"/>
        </w:rPr>
        <w:t>связи с переходом на обучение с применением дистанционных образовательных технологий и электронного обучения</w:t>
      </w:r>
      <w:r w:rsidRPr="00780940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в рабочую программу вносятся следу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ющие измене</w:t>
      </w:r>
      <w:r w:rsidRPr="00780940">
        <w:rPr>
          <w:rFonts w:ascii="Times New Roman" w:hAnsi="Times New Roman" w:cs="Times New Roman"/>
          <w:b w:val="0"/>
          <w:i w:val="0"/>
          <w:sz w:val="24"/>
          <w:szCs w:val="24"/>
        </w:rPr>
        <w:t>ния:</w:t>
      </w:r>
    </w:p>
    <w:p w14:paraId="15E399F3" w14:textId="77777777" w:rsidR="00424D0B" w:rsidRPr="00780940" w:rsidRDefault="00424D0B" w:rsidP="00424D0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0940">
        <w:rPr>
          <w:rFonts w:ascii="Times New Roman" w:hAnsi="Times New Roman"/>
          <w:color w:val="000000"/>
          <w:sz w:val="24"/>
          <w:szCs w:val="24"/>
        </w:rPr>
        <w:t xml:space="preserve">1. Обучение по программе осуществляется с использованием электронных </w:t>
      </w:r>
      <w:proofErr w:type="gramStart"/>
      <w:r w:rsidRPr="00780940">
        <w:rPr>
          <w:rFonts w:ascii="Times New Roman" w:hAnsi="Times New Roman"/>
          <w:color w:val="000000"/>
          <w:sz w:val="24"/>
          <w:szCs w:val="24"/>
        </w:rPr>
        <w:t>образовательных  ресурсов</w:t>
      </w:r>
      <w:proofErr w:type="gramEnd"/>
      <w:r w:rsidRPr="00780940">
        <w:rPr>
          <w:rFonts w:ascii="Times New Roman" w:hAnsi="Times New Roman"/>
          <w:color w:val="000000"/>
          <w:sz w:val="24"/>
          <w:szCs w:val="24"/>
        </w:rPr>
        <w:t xml:space="preserve">  в СДО </w:t>
      </w:r>
      <w:r w:rsidRPr="00780940">
        <w:rPr>
          <w:rFonts w:ascii="Times New Roman" w:hAnsi="Times New Roman"/>
          <w:color w:val="000000"/>
          <w:sz w:val="24"/>
          <w:szCs w:val="24"/>
          <w:lang w:val="en-US"/>
        </w:rPr>
        <w:t>Moodle</w:t>
      </w:r>
      <w:r w:rsidRPr="00780940">
        <w:rPr>
          <w:rFonts w:ascii="Times New Roman" w:hAnsi="Times New Roman"/>
          <w:color w:val="000000"/>
          <w:sz w:val="24"/>
          <w:szCs w:val="24"/>
        </w:rPr>
        <w:t xml:space="preserve"> через виртуальный курс </w:t>
      </w:r>
      <w:r w:rsidRPr="00780940">
        <w:rPr>
          <w:rFonts w:ascii="Times New Roman" w:hAnsi="Times New Roman"/>
          <w:bCs/>
          <w:sz w:val="24"/>
          <w:szCs w:val="24"/>
        </w:rPr>
        <w:t>ОП. 07. Экономика отрасли.</w:t>
      </w:r>
    </w:p>
    <w:p w14:paraId="5795B081" w14:textId="77777777" w:rsidR="00424D0B" w:rsidRPr="00780940" w:rsidRDefault="00424D0B" w:rsidP="00424D0B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0940">
        <w:rPr>
          <w:rFonts w:ascii="Times New Roman" w:hAnsi="Times New Roman"/>
          <w:bCs/>
          <w:sz w:val="24"/>
          <w:szCs w:val="24"/>
        </w:rPr>
        <w:t xml:space="preserve">2. </w:t>
      </w:r>
      <w:r w:rsidRPr="00780940">
        <w:rPr>
          <w:rFonts w:ascii="Times New Roman" w:hAnsi="Times New Roman"/>
          <w:sz w:val="24"/>
          <w:szCs w:val="24"/>
        </w:rPr>
        <w:t xml:space="preserve">Лекционные и практические занятия </w:t>
      </w:r>
      <w:proofErr w:type="gramStart"/>
      <w:r w:rsidRPr="00780940">
        <w:rPr>
          <w:rFonts w:ascii="Times New Roman" w:hAnsi="Times New Roman"/>
          <w:sz w:val="24"/>
          <w:szCs w:val="24"/>
        </w:rPr>
        <w:t>проводятся  в</w:t>
      </w:r>
      <w:proofErr w:type="gramEnd"/>
      <w:r w:rsidRPr="00780940">
        <w:rPr>
          <w:rFonts w:ascii="Times New Roman" w:hAnsi="Times New Roman"/>
          <w:sz w:val="24"/>
          <w:szCs w:val="24"/>
        </w:rPr>
        <w:t xml:space="preserve"> очно-дистанционном режиме с использованием сервиса </w:t>
      </w:r>
      <w:r w:rsidRPr="00780940">
        <w:rPr>
          <w:rFonts w:ascii="Times New Roman" w:hAnsi="Times New Roman"/>
          <w:sz w:val="24"/>
          <w:szCs w:val="24"/>
          <w:lang w:val="en-US"/>
        </w:rPr>
        <w:t>https</w:t>
      </w:r>
      <w:r w:rsidRPr="00780940">
        <w:rPr>
          <w:rFonts w:ascii="Times New Roman" w:hAnsi="Times New Roman"/>
          <w:sz w:val="24"/>
          <w:szCs w:val="24"/>
        </w:rPr>
        <w:t>://</w:t>
      </w:r>
      <w:proofErr w:type="spellStart"/>
      <w:r w:rsidRPr="00780940">
        <w:rPr>
          <w:rFonts w:ascii="Times New Roman" w:hAnsi="Times New Roman"/>
          <w:sz w:val="24"/>
          <w:szCs w:val="24"/>
          <w:lang w:val="en-US"/>
        </w:rPr>
        <w:t>moodle</w:t>
      </w:r>
      <w:proofErr w:type="spellEnd"/>
      <w:r w:rsidRPr="00780940">
        <w:rPr>
          <w:rFonts w:ascii="Times New Roman" w:hAnsi="Times New Roman"/>
          <w:sz w:val="24"/>
          <w:szCs w:val="24"/>
        </w:rPr>
        <w:t>.</w:t>
      </w:r>
      <w:proofErr w:type="spellStart"/>
      <w:r w:rsidRPr="00780940">
        <w:rPr>
          <w:rFonts w:ascii="Times New Roman" w:hAnsi="Times New Roman"/>
          <w:sz w:val="24"/>
          <w:szCs w:val="24"/>
          <w:lang w:val="en-US"/>
        </w:rPr>
        <w:t>dpk</w:t>
      </w:r>
      <w:proofErr w:type="spellEnd"/>
      <w:r w:rsidRPr="00780940">
        <w:rPr>
          <w:rFonts w:ascii="Times New Roman" w:hAnsi="Times New Roman"/>
          <w:sz w:val="24"/>
          <w:szCs w:val="24"/>
        </w:rPr>
        <w:t>.</w:t>
      </w:r>
      <w:proofErr w:type="spellStart"/>
      <w:r w:rsidRPr="00780940">
        <w:rPr>
          <w:rFonts w:ascii="Times New Roman" w:hAnsi="Times New Roman"/>
          <w:sz w:val="24"/>
          <w:szCs w:val="24"/>
          <w:lang w:val="en-US"/>
        </w:rPr>
        <w:t>su</w:t>
      </w:r>
      <w:proofErr w:type="spellEnd"/>
      <w:r w:rsidRPr="00780940">
        <w:rPr>
          <w:rFonts w:ascii="Times New Roman" w:hAnsi="Times New Roman"/>
          <w:sz w:val="24"/>
          <w:szCs w:val="24"/>
        </w:rPr>
        <w:t>/</w:t>
      </w:r>
      <w:r w:rsidRPr="00780940">
        <w:rPr>
          <w:rFonts w:ascii="Times New Roman" w:hAnsi="Times New Roman"/>
          <w:sz w:val="24"/>
          <w:szCs w:val="24"/>
          <w:lang w:val="en-US"/>
        </w:rPr>
        <w:t>course</w:t>
      </w:r>
      <w:r w:rsidRPr="00780940">
        <w:rPr>
          <w:rFonts w:ascii="Times New Roman" w:hAnsi="Times New Roman"/>
          <w:sz w:val="24"/>
          <w:szCs w:val="24"/>
        </w:rPr>
        <w:t>/</w:t>
      </w:r>
      <w:r w:rsidRPr="00780940">
        <w:rPr>
          <w:rFonts w:ascii="Times New Roman" w:hAnsi="Times New Roman"/>
          <w:sz w:val="24"/>
          <w:szCs w:val="24"/>
          <w:lang w:val="en-US"/>
        </w:rPr>
        <w:t>view</w:t>
      </w:r>
      <w:r w:rsidRPr="00780940">
        <w:rPr>
          <w:rFonts w:ascii="Times New Roman" w:hAnsi="Times New Roman"/>
          <w:sz w:val="24"/>
          <w:szCs w:val="24"/>
        </w:rPr>
        <w:t>.</w:t>
      </w:r>
      <w:r w:rsidRPr="00780940">
        <w:rPr>
          <w:rFonts w:ascii="Times New Roman" w:hAnsi="Times New Roman"/>
          <w:sz w:val="24"/>
          <w:szCs w:val="24"/>
          <w:lang w:val="en-US"/>
        </w:rPr>
        <w:t>php</w:t>
      </w:r>
      <w:r w:rsidRPr="00780940">
        <w:rPr>
          <w:rFonts w:ascii="Times New Roman" w:hAnsi="Times New Roman"/>
          <w:sz w:val="24"/>
          <w:szCs w:val="24"/>
        </w:rPr>
        <w:t>?</w:t>
      </w:r>
      <w:r w:rsidRPr="00780940">
        <w:rPr>
          <w:rFonts w:ascii="Times New Roman" w:hAnsi="Times New Roman"/>
          <w:sz w:val="24"/>
          <w:szCs w:val="24"/>
          <w:lang w:val="en-US"/>
        </w:rPr>
        <w:t>id</w:t>
      </w:r>
      <w:r w:rsidRPr="00780940">
        <w:rPr>
          <w:rFonts w:ascii="Times New Roman" w:hAnsi="Times New Roman"/>
          <w:sz w:val="24"/>
          <w:szCs w:val="24"/>
        </w:rPr>
        <w:t>=412.</w:t>
      </w:r>
    </w:p>
    <w:p w14:paraId="24A12BAB" w14:textId="77777777" w:rsidR="00424D0B" w:rsidRPr="00780940" w:rsidRDefault="00424D0B" w:rsidP="00424D0B">
      <w:pPr>
        <w:suppressLineNumber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5614FAB0" w14:textId="77777777" w:rsidR="00424D0B" w:rsidRPr="00780940" w:rsidRDefault="00424D0B" w:rsidP="00424D0B">
      <w:pPr>
        <w:pStyle w:val="TableContents"/>
        <w:ind w:firstLine="567"/>
        <w:jc w:val="both"/>
        <w:rPr>
          <w:rFonts w:ascii="Times New Roman" w:eastAsia="Calibri" w:hAnsi="Times New Roman" w:cs="Times New Roman"/>
          <w:bCs/>
        </w:rPr>
      </w:pPr>
      <w:r w:rsidRPr="00780940">
        <w:rPr>
          <w:rFonts w:ascii="Times New Roman" w:hAnsi="Times New Roman"/>
          <w:bCs/>
        </w:rPr>
        <w:t>В содержание</w:t>
      </w:r>
      <w:r>
        <w:rPr>
          <w:rFonts w:ascii="Times New Roman" w:hAnsi="Times New Roman"/>
          <w:bCs/>
        </w:rPr>
        <w:t xml:space="preserve"> </w:t>
      </w:r>
      <w:r w:rsidRPr="004D401F">
        <w:rPr>
          <w:rFonts w:ascii="Times New Roman" w:hAnsi="Times New Roman" w:cs="Times New Roman"/>
          <w:bCs/>
        </w:rPr>
        <w:t>внесены изме</w:t>
      </w:r>
      <w:r w:rsidRPr="004D401F">
        <w:rPr>
          <w:rFonts w:ascii="Times New Roman" w:eastAsia="Calibri" w:hAnsi="Times New Roman" w:cs="Times New Roman"/>
          <w:bCs/>
        </w:rPr>
        <w:t>нения:</w:t>
      </w:r>
    </w:p>
    <w:p w14:paraId="7DE21B49" w14:textId="77777777" w:rsidR="00424D0B" w:rsidRPr="00780940" w:rsidRDefault="00424D0B" w:rsidP="00424D0B">
      <w:pPr>
        <w:pStyle w:val="TableContents"/>
        <w:ind w:firstLine="567"/>
        <w:jc w:val="both"/>
        <w:rPr>
          <w:rFonts w:ascii="Times New Roman" w:hAnsi="Times New Roman" w:cs="Times New Roman"/>
        </w:rPr>
      </w:pPr>
      <w:r w:rsidRPr="00780940">
        <w:rPr>
          <w:rFonts w:ascii="Times New Roman" w:eastAsia="Calibri" w:hAnsi="Times New Roman" w:cs="Times New Roman"/>
          <w:bCs/>
        </w:rPr>
        <w:t xml:space="preserve">- </w:t>
      </w:r>
      <w:r w:rsidRPr="00780940">
        <w:rPr>
          <w:rFonts w:ascii="Times New Roman" w:hAnsi="Times New Roman" w:cs="Times New Roman"/>
        </w:rPr>
        <w:t>Темы 4. Материально-техническая база организации</w:t>
      </w:r>
      <w:r w:rsidRPr="00780940">
        <w:rPr>
          <w:rFonts w:ascii="Times New Roman" w:eastAsia="Calibri" w:hAnsi="Times New Roman" w:cs="Times New Roman"/>
          <w:bCs/>
        </w:rPr>
        <w:t>:</w:t>
      </w:r>
    </w:p>
    <w:p w14:paraId="663DA831" w14:textId="77777777" w:rsidR="00424D0B" w:rsidRPr="00780940" w:rsidRDefault="00424D0B" w:rsidP="00424D0B">
      <w:pPr>
        <w:pStyle w:val="TableContents"/>
        <w:ind w:firstLine="567"/>
        <w:jc w:val="both"/>
        <w:rPr>
          <w:rFonts w:ascii="Times New Roman" w:hAnsi="Times New Roman" w:cs="Times New Roman"/>
        </w:rPr>
      </w:pPr>
      <w:r w:rsidRPr="00780940">
        <w:rPr>
          <w:rFonts w:ascii="Times New Roman" w:eastAsia="Calibri" w:hAnsi="Times New Roman" w:cs="Times New Roman"/>
          <w:bCs/>
        </w:rPr>
        <w:t>Учебные занятия</w:t>
      </w:r>
      <w:r>
        <w:rPr>
          <w:rFonts w:ascii="Times New Roman" w:eastAsia="Calibri" w:hAnsi="Times New Roman" w:cs="Times New Roman"/>
          <w:bCs/>
        </w:rPr>
        <w:t>:</w:t>
      </w:r>
      <w:r w:rsidRPr="00780940">
        <w:rPr>
          <w:rFonts w:ascii="Times New Roman" w:eastAsia="Calibri" w:hAnsi="Times New Roman" w:cs="Times New Roman"/>
          <w:bCs/>
        </w:rPr>
        <w:t xml:space="preserve"> № </w:t>
      </w:r>
      <w:r w:rsidRPr="00780940">
        <w:rPr>
          <w:rFonts w:ascii="Times New Roman" w:hAnsi="Times New Roman" w:cs="Times New Roman"/>
        </w:rPr>
        <w:t>5. Основные и оборотные фонды предприятия</w:t>
      </w:r>
      <w:r>
        <w:rPr>
          <w:rFonts w:ascii="Times New Roman" w:hAnsi="Times New Roman"/>
        </w:rPr>
        <w:t>,</w:t>
      </w:r>
      <w:r w:rsidRPr="00780940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№ </w:t>
      </w:r>
      <w:r w:rsidRPr="00780940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 xml:space="preserve"> </w:t>
      </w:r>
      <w:r w:rsidRPr="00780940">
        <w:rPr>
          <w:rFonts w:ascii="Times New Roman" w:hAnsi="Times New Roman" w:cs="Times New Roman"/>
        </w:rPr>
        <w:t xml:space="preserve">Практическое занятие № </w:t>
      </w:r>
      <w:proofErr w:type="gramStart"/>
      <w:r w:rsidRPr="00780940">
        <w:rPr>
          <w:rFonts w:ascii="Times New Roman" w:hAnsi="Times New Roman" w:cs="Times New Roman"/>
        </w:rPr>
        <w:t>1.Расчет</w:t>
      </w:r>
      <w:proofErr w:type="gramEnd"/>
      <w:r w:rsidRPr="00780940">
        <w:rPr>
          <w:rFonts w:ascii="Times New Roman" w:hAnsi="Times New Roman" w:cs="Times New Roman"/>
        </w:rPr>
        <w:t xml:space="preserve"> видов стоимостных оценок и амортизации основных средств, </w:t>
      </w:r>
      <w:r>
        <w:rPr>
          <w:rFonts w:ascii="Times New Roman" w:hAnsi="Times New Roman" w:cs="Times New Roman"/>
        </w:rPr>
        <w:t>№ 7 ПР № 2. Расчет показателей эффективности использования основных и оборотных фондов;</w:t>
      </w:r>
    </w:p>
    <w:p w14:paraId="666A568F" w14:textId="77777777" w:rsidR="00424D0B" w:rsidRPr="00780940" w:rsidRDefault="00424D0B" w:rsidP="00424D0B">
      <w:pPr>
        <w:pStyle w:val="TableContents"/>
        <w:ind w:firstLine="567"/>
        <w:jc w:val="both"/>
        <w:rPr>
          <w:rFonts w:ascii="Times New Roman" w:hAnsi="Times New Roman" w:cs="Times New Roman"/>
        </w:rPr>
      </w:pPr>
      <w:r w:rsidRPr="00780940">
        <w:rPr>
          <w:rFonts w:ascii="Times New Roman" w:hAnsi="Times New Roman" w:cs="Times New Roman"/>
        </w:rPr>
        <w:t>- Темы 5. Ресурсы хозяйствующих субъектов и эффективность их использования:</w:t>
      </w:r>
    </w:p>
    <w:p w14:paraId="1887A855" w14:textId="77777777" w:rsidR="00424D0B" w:rsidRPr="00780940" w:rsidRDefault="00424D0B" w:rsidP="00424D0B">
      <w:pPr>
        <w:pStyle w:val="TableContents"/>
        <w:ind w:firstLine="567"/>
        <w:jc w:val="both"/>
        <w:rPr>
          <w:rFonts w:ascii="Times New Roman" w:hAnsi="Times New Roman" w:cs="Times New Roman"/>
        </w:rPr>
      </w:pPr>
      <w:r w:rsidRPr="00780940">
        <w:rPr>
          <w:rFonts w:ascii="Times New Roman" w:hAnsi="Times New Roman" w:cs="Times New Roman"/>
        </w:rPr>
        <w:t>Учебные занятия</w:t>
      </w:r>
      <w:r>
        <w:rPr>
          <w:rFonts w:ascii="Times New Roman" w:hAnsi="Times New Roman" w:cs="Times New Roman"/>
        </w:rPr>
        <w:t>:</w:t>
      </w:r>
      <w:r w:rsidRPr="00780940">
        <w:rPr>
          <w:rFonts w:ascii="Times New Roman" w:hAnsi="Times New Roman" w:cs="Times New Roman"/>
        </w:rPr>
        <w:t xml:space="preserve"> № 8. Персонал хозяйствующего субъекта и его классификация, </w:t>
      </w:r>
      <w:r>
        <w:rPr>
          <w:rFonts w:ascii="Times New Roman" w:hAnsi="Times New Roman" w:cs="Times New Roman"/>
        </w:rPr>
        <w:t xml:space="preserve">№ </w:t>
      </w:r>
      <w:r w:rsidRPr="00780940"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 xml:space="preserve"> </w:t>
      </w:r>
      <w:r w:rsidRPr="00780940">
        <w:rPr>
          <w:rFonts w:ascii="Times New Roman" w:hAnsi="Times New Roman" w:cs="Times New Roman"/>
        </w:rPr>
        <w:t xml:space="preserve">Практическое занятие № 3. Расчет заработной платы персонала; </w:t>
      </w:r>
    </w:p>
    <w:p w14:paraId="27518C70" w14:textId="77777777" w:rsidR="00424D0B" w:rsidRPr="00780940" w:rsidRDefault="00424D0B" w:rsidP="00424D0B">
      <w:pPr>
        <w:pStyle w:val="TableContents"/>
        <w:ind w:firstLine="567"/>
        <w:jc w:val="both"/>
        <w:rPr>
          <w:rFonts w:ascii="Times New Roman" w:hAnsi="Times New Roman" w:cs="Times New Roman"/>
        </w:rPr>
      </w:pPr>
      <w:r w:rsidRPr="00780940">
        <w:rPr>
          <w:rFonts w:ascii="Times New Roman" w:hAnsi="Times New Roman" w:cs="Times New Roman"/>
        </w:rPr>
        <w:t>- Темы 6. Доходы, расходы, прибыль организации:</w:t>
      </w:r>
    </w:p>
    <w:p w14:paraId="7E856A11" w14:textId="77777777" w:rsidR="00424D0B" w:rsidRPr="00780940" w:rsidRDefault="00424D0B" w:rsidP="00424D0B">
      <w:pPr>
        <w:pStyle w:val="TableContents"/>
        <w:ind w:firstLine="567"/>
        <w:jc w:val="both"/>
        <w:rPr>
          <w:rFonts w:ascii="Times New Roman" w:hAnsi="Times New Roman" w:cs="Times New Roman"/>
        </w:rPr>
      </w:pPr>
      <w:r w:rsidRPr="00780940">
        <w:rPr>
          <w:rFonts w:ascii="Times New Roman" w:hAnsi="Times New Roman" w:cs="Times New Roman"/>
        </w:rPr>
        <w:t xml:space="preserve">Учебные занятия: </w:t>
      </w:r>
      <w:r>
        <w:rPr>
          <w:rFonts w:ascii="Times New Roman" w:hAnsi="Times New Roman" w:cs="Times New Roman"/>
        </w:rPr>
        <w:t xml:space="preserve">№ 10. Экономическая сущность издержек обращения, № </w:t>
      </w:r>
      <w:r w:rsidRPr="00780940">
        <w:rPr>
          <w:rFonts w:ascii="Times New Roman" w:hAnsi="Times New Roman" w:cs="Times New Roman"/>
        </w:rPr>
        <w:t xml:space="preserve">11. Прибыль и рентабельность организации, </w:t>
      </w:r>
      <w:proofErr w:type="gramStart"/>
      <w:r w:rsidRPr="00780940">
        <w:rPr>
          <w:rFonts w:ascii="Times New Roman" w:hAnsi="Times New Roman" w:cs="Times New Roman"/>
        </w:rPr>
        <w:t>12.Практическое</w:t>
      </w:r>
      <w:proofErr w:type="gramEnd"/>
      <w:r w:rsidRPr="00780940">
        <w:rPr>
          <w:rFonts w:ascii="Times New Roman" w:hAnsi="Times New Roman" w:cs="Times New Roman"/>
        </w:rPr>
        <w:t xml:space="preserve"> занятие № 4. Расчет прибыли и рентабельности</w:t>
      </w:r>
      <w:r>
        <w:rPr>
          <w:rFonts w:ascii="Times New Roman" w:hAnsi="Times New Roman" w:cs="Times New Roman"/>
        </w:rPr>
        <w:t>;</w:t>
      </w:r>
    </w:p>
    <w:p w14:paraId="5F431605" w14:textId="77777777" w:rsidR="00424D0B" w:rsidRPr="00780940" w:rsidRDefault="00424D0B" w:rsidP="00424D0B">
      <w:pPr>
        <w:pStyle w:val="TableContents"/>
        <w:ind w:firstLine="567"/>
        <w:jc w:val="both"/>
        <w:rPr>
          <w:rFonts w:ascii="Times New Roman" w:hAnsi="Times New Roman" w:cs="Times New Roman"/>
        </w:rPr>
      </w:pPr>
      <w:r w:rsidRPr="00780940">
        <w:rPr>
          <w:rFonts w:ascii="Times New Roman" w:hAnsi="Times New Roman" w:cs="Times New Roman"/>
        </w:rPr>
        <w:t>- Темы 7. Планирование и развитие деятельности хозяйствующего субъекта:</w:t>
      </w:r>
    </w:p>
    <w:p w14:paraId="2BB0A3CC" w14:textId="77777777" w:rsidR="00424D0B" w:rsidRPr="00780940" w:rsidRDefault="00424D0B" w:rsidP="00424D0B">
      <w:pPr>
        <w:pStyle w:val="TableContents"/>
        <w:ind w:firstLine="567"/>
        <w:jc w:val="both"/>
        <w:rPr>
          <w:rFonts w:ascii="Times New Roman" w:hAnsi="Times New Roman" w:cs="Times New Roman"/>
        </w:rPr>
      </w:pPr>
      <w:r w:rsidRPr="00780940">
        <w:rPr>
          <w:rFonts w:ascii="Times New Roman" w:hAnsi="Times New Roman" w:cs="Times New Roman"/>
        </w:rPr>
        <w:t>Учебные занятия: № 13. Показатели технического развития и организации производства,</w:t>
      </w:r>
      <w:r>
        <w:rPr>
          <w:rFonts w:ascii="Times New Roman" w:hAnsi="Times New Roman" w:cs="Times New Roman"/>
        </w:rPr>
        <w:t xml:space="preserve"> </w:t>
      </w:r>
      <w:r w:rsidRPr="00780940">
        <w:rPr>
          <w:rFonts w:ascii="Times New Roman" w:hAnsi="Times New Roman" w:cs="Times New Roman"/>
        </w:rPr>
        <w:t xml:space="preserve">№ 14. Основные принципы, элементы, этапы, виды планирования. Бизнес-план, </w:t>
      </w:r>
      <w:r w:rsidRPr="00780940">
        <w:rPr>
          <w:rFonts w:ascii="Times New Roman" w:hAnsi="Times New Roman"/>
        </w:rPr>
        <w:t>№ 15.</w:t>
      </w:r>
      <w:r>
        <w:rPr>
          <w:rFonts w:ascii="Times New Roman" w:hAnsi="Times New Roman"/>
        </w:rPr>
        <w:t xml:space="preserve"> </w:t>
      </w:r>
      <w:r w:rsidRPr="00780940">
        <w:rPr>
          <w:rFonts w:ascii="Times New Roman" w:hAnsi="Times New Roman"/>
        </w:rPr>
        <w:t>Практическое занятие № 5. Резюме. Разработка «</w:t>
      </w:r>
      <w:r w:rsidRPr="00780940">
        <w:rPr>
          <w:rFonts w:ascii="Times New Roman" w:hAnsi="Times New Roman"/>
          <w:bCs/>
        </w:rPr>
        <w:t xml:space="preserve">Плана маркетинга», «Производственный план», </w:t>
      </w:r>
      <w:r w:rsidRPr="00780940">
        <w:rPr>
          <w:rFonts w:ascii="Times New Roman" w:hAnsi="Times New Roman" w:cs="Times New Roman"/>
        </w:rPr>
        <w:t>№ 16.</w:t>
      </w:r>
      <w:r>
        <w:rPr>
          <w:rFonts w:ascii="Times New Roman" w:hAnsi="Times New Roman" w:cs="Times New Roman"/>
        </w:rPr>
        <w:t xml:space="preserve"> </w:t>
      </w:r>
      <w:r w:rsidRPr="00780940">
        <w:rPr>
          <w:rFonts w:ascii="Times New Roman" w:hAnsi="Times New Roman" w:cs="Times New Roman"/>
        </w:rPr>
        <w:t>Практическое занятие № 6. Разработка «</w:t>
      </w:r>
      <w:r w:rsidRPr="00780940">
        <w:rPr>
          <w:rFonts w:ascii="Times New Roman" w:hAnsi="Times New Roman" w:cs="Times New Roman"/>
          <w:bCs/>
        </w:rPr>
        <w:t xml:space="preserve">Организационного плана», «Финансового плана», </w:t>
      </w:r>
      <w:r w:rsidRPr="00780940">
        <w:rPr>
          <w:rFonts w:ascii="Times New Roman" w:hAnsi="Times New Roman" w:cs="Times New Roman"/>
        </w:rPr>
        <w:t xml:space="preserve">№ </w:t>
      </w:r>
      <w:proofErr w:type="gramStart"/>
      <w:r w:rsidRPr="00780940">
        <w:rPr>
          <w:rFonts w:ascii="Times New Roman" w:hAnsi="Times New Roman" w:cs="Times New Roman"/>
        </w:rPr>
        <w:t>17.Практическое</w:t>
      </w:r>
      <w:proofErr w:type="gramEnd"/>
      <w:r w:rsidRPr="00780940">
        <w:rPr>
          <w:rFonts w:ascii="Times New Roman" w:hAnsi="Times New Roman" w:cs="Times New Roman"/>
        </w:rPr>
        <w:t xml:space="preserve"> занятие № 7. Презентация бизнес-плана </w:t>
      </w:r>
      <w:r w:rsidRPr="004D401F">
        <w:rPr>
          <w:rFonts w:ascii="Times New Roman" w:eastAsia="Calibri" w:hAnsi="Times New Roman" w:cs="Times New Roman"/>
          <w:i/>
          <w:u w:val="single"/>
        </w:rPr>
        <w:t>изучаются обучающими самостоятельно</w:t>
      </w:r>
      <w:r w:rsidRPr="00780940">
        <w:rPr>
          <w:rFonts w:ascii="Times New Roman" w:eastAsia="Calibri" w:hAnsi="Times New Roman" w:cs="Times New Roman"/>
          <w:bCs/>
        </w:rPr>
        <w:t xml:space="preserve"> с использованием </w:t>
      </w:r>
      <w:r w:rsidRPr="0078094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дистанционной технологии - </w:t>
      </w:r>
      <w:r w:rsidRPr="00780940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чат-занятия, т.е. </w:t>
      </w:r>
      <w:r w:rsidRPr="00780940">
        <w:rPr>
          <w:rFonts w:ascii="Times New Roman" w:hAnsi="Times New Roman" w:cs="Times New Roman"/>
          <w:color w:val="202122"/>
        </w:rPr>
        <w:t xml:space="preserve">учебного занятия, осуществляемого с использованием чат-технологий. Чат-занятия проводятся синхронно, то есть все участники образовательного процесса имеют одновременный доступ к чату. </w:t>
      </w:r>
    </w:p>
    <w:p w14:paraId="328884C1" w14:textId="77777777" w:rsidR="00424D0B" w:rsidRPr="00780940" w:rsidRDefault="00424D0B" w:rsidP="00424D0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</w:pPr>
    </w:p>
    <w:p w14:paraId="3A59AA11" w14:textId="77777777" w:rsidR="00424D0B" w:rsidRPr="005379A4" w:rsidRDefault="00424D0B" w:rsidP="00424D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CDE32BB" w14:textId="77777777" w:rsidR="00424D0B" w:rsidRPr="003D5586" w:rsidRDefault="00424D0B" w:rsidP="00424D0B">
      <w:pPr>
        <w:suppressLineNumber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5586">
        <w:rPr>
          <w:rFonts w:ascii="Times New Roman" w:hAnsi="Times New Roman"/>
          <w:b/>
          <w:sz w:val="24"/>
          <w:szCs w:val="24"/>
        </w:rPr>
        <w:lastRenderedPageBreak/>
        <w:t>Дополнения в изменения к рабочей программе</w:t>
      </w:r>
    </w:p>
    <w:p w14:paraId="134D00A2" w14:textId="77777777" w:rsidR="00424D0B" w:rsidRPr="003D5586" w:rsidRDefault="00424D0B" w:rsidP="00424D0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D5586">
        <w:rPr>
          <w:rFonts w:ascii="Times New Roman" w:hAnsi="Times New Roman"/>
          <w:b/>
          <w:sz w:val="24"/>
          <w:szCs w:val="24"/>
        </w:rPr>
        <w:t>учебной дисциплины</w:t>
      </w:r>
      <w:r w:rsidRPr="003D5586">
        <w:rPr>
          <w:rFonts w:ascii="Times New Roman" w:hAnsi="Times New Roman"/>
          <w:b/>
          <w:bCs/>
          <w:sz w:val="24"/>
          <w:szCs w:val="24"/>
        </w:rPr>
        <w:t xml:space="preserve"> ОП. 07. Экономика отрасли</w:t>
      </w:r>
    </w:p>
    <w:p w14:paraId="0C1E1262" w14:textId="77777777" w:rsidR="00424D0B" w:rsidRPr="003D5586" w:rsidRDefault="00424D0B" w:rsidP="00424D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D5586">
        <w:rPr>
          <w:rFonts w:ascii="Times New Roman" w:hAnsi="Times New Roman"/>
          <w:b/>
          <w:sz w:val="24"/>
          <w:szCs w:val="24"/>
        </w:rPr>
        <w:t xml:space="preserve">специальности </w:t>
      </w:r>
      <w:r w:rsidRPr="003D5586">
        <w:rPr>
          <w:rFonts w:ascii="Times New Roman" w:hAnsi="Times New Roman"/>
          <w:b/>
          <w:bCs/>
          <w:sz w:val="24"/>
          <w:szCs w:val="24"/>
        </w:rPr>
        <w:t>09.02.07 Информационные системы и программирование</w:t>
      </w:r>
    </w:p>
    <w:p w14:paraId="78B3F0AC" w14:textId="77777777" w:rsidR="00424D0B" w:rsidRPr="003D5586" w:rsidRDefault="00424D0B" w:rsidP="00424D0B">
      <w:pPr>
        <w:suppressLineNumber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5586">
        <w:rPr>
          <w:rFonts w:ascii="Times New Roman" w:hAnsi="Times New Roman"/>
          <w:b/>
          <w:sz w:val="24"/>
          <w:szCs w:val="24"/>
        </w:rPr>
        <w:t>на 2021/2022 учебный год.</w:t>
      </w:r>
    </w:p>
    <w:p w14:paraId="2A24E3BB" w14:textId="77777777" w:rsidR="00424D0B" w:rsidRPr="003D5586" w:rsidRDefault="00424D0B" w:rsidP="00424D0B">
      <w:pPr>
        <w:suppressLineNumbers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244"/>
        <w:gridCol w:w="5327"/>
      </w:tblGrid>
      <w:tr w:rsidR="00424D0B" w:rsidRPr="003D5586" w14:paraId="33849F88" w14:textId="77777777" w:rsidTr="00042183">
        <w:tc>
          <w:tcPr>
            <w:tcW w:w="4244" w:type="dxa"/>
            <w:shd w:val="clear" w:color="auto" w:fill="auto"/>
          </w:tcPr>
          <w:p w14:paraId="6441507A" w14:textId="77777777" w:rsidR="00424D0B" w:rsidRPr="003D5586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6" w:type="dxa"/>
            <w:shd w:val="clear" w:color="auto" w:fill="auto"/>
          </w:tcPr>
          <w:p w14:paraId="38B94677" w14:textId="77777777" w:rsidR="00424D0B" w:rsidRPr="003D5586" w:rsidRDefault="00424D0B" w:rsidP="00042183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586">
              <w:rPr>
                <w:rFonts w:ascii="Times New Roman" w:hAnsi="Times New Roman"/>
                <w:sz w:val="24"/>
                <w:szCs w:val="24"/>
              </w:rPr>
              <w:t xml:space="preserve">Внесенные изменения на 2021/2022 учебный год </w:t>
            </w:r>
          </w:p>
          <w:p w14:paraId="36D11D85" w14:textId="77777777" w:rsidR="00424D0B" w:rsidRPr="003D5586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14:paraId="0F664C70" w14:textId="77777777" w:rsidR="00424D0B" w:rsidRPr="003D5586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586">
              <w:rPr>
                <w:rFonts w:ascii="Times New Roman" w:hAnsi="Times New Roman"/>
                <w:caps/>
                <w:sz w:val="24"/>
                <w:szCs w:val="24"/>
              </w:rPr>
              <w:t>Утверждаю</w:t>
            </w:r>
          </w:p>
          <w:p w14:paraId="628F2559" w14:textId="77777777" w:rsidR="00424D0B" w:rsidRPr="003D5586" w:rsidRDefault="00424D0B" w:rsidP="00042183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3D5586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</w:t>
            </w:r>
          </w:p>
          <w:p w14:paraId="2898BE2C" w14:textId="77777777" w:rsidR="00424D0B" w:rsidRPr="003D5586" w:rsidRDefault="00424D0B" w:rsidP="00042183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3D5586">
              <w:rPr>
                <w:rFonts w:ascii="Times New Roman" w:hAnsi="Times New Roman"/>
                <w:sz w:val="24"/>
                <w:szCs w:val="24"/>
              </w:rPr>
              <w:t>по учебно-</w:t>
            </w:r>
            <w:proofErr w:type="gramStart"/>
            <w:r w:rsidRPr="003D5586">
              <w:rPr>
                <w:rFonts w:ascii="Times New Roman" w:hAnsi="Times New Roman"/>
                <w:sz w:val="24"/>
                <w:szCs w:val="24"/>
              </w:rPr>
              <w:t>научной  работе</w:t>
            </w:r>
            <w:proofErr w:type="gramEnd"/>
          </w:p>
          <w:p w14:paraId="06C4549C" w14:textId="77777777" w:rsidR="00424D0B" w:rsidRPr="003D5586" w:rsidRDefault="00424D0B" w:rsidP="00042183">
            <w:pPr>
              <w:keepNext/>
              <w:suppressLineNumbers/>
              <w:pBdr>
                <w:bottom w:val="single" w:sz="12" w:space="1" w:color="00000A"/>
              </w:pBd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3D5586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D5586">
              <w:rPr>
                <w:rFonts w:ascii="Times New Roman" w:hAnsi="Times New Roman"/>
                <w:sz w:val="24"/>
                <w:szCs w:val="24"/>
              </w:rPr>
              <w:t>Тухман</w:t>
            </w:r>
            <w:proofErr w:type="spellEnd"/>
            <w:r w:rsidRPr="003D5586">
              <w:rPr>
                <w:rFonts w:ascii="Times New Roman" w:hAnsi="Times New Roman"/>
                <w:sz w:val="24"/>
                <w:szCs w:val="24"/>
              </w:rPr>
              <w:t xml:space="preserve"> И.В./</w:t>
            </w:r>
          </w:p>
          <w:p w14:paraId="34EEA81C" w14:textId="77777777" w:rsidR="00424D0B" w:rsidRPr="003D5586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D5586">
              <w:rPr>
                <w:rFonts w:ascii="Times New Roman" w:hAnsi="Times New Roman"/>
                <w:sz w:val="24"/>
                <w:szCs w:val="24"/>
                <w:vertAlign w:val="superscript"/>
              </w:rPr>
              <w:t>(</w:t>
            </w:r>
            <w:proofErr w:type="gramStart"/>
            <w:r w:rsidRPr="003D5586">
              <w:rPr>
                <w:rFonts w:ascii="Times New Roman" w:hAnsi="Times New Roman"/>
                <w:sz w:val="24"/>
                <w:szCs w:val="24"/>
                <w:vertAlign w:val="superscript"/>
              </w:rPr>
              <w:t>подпись,  расшифровка</w:t>
            </w:r>
            <w:proofErr w:type="gramEnd"/>
            <w:r w:rsidRPr="003D5586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подписи)</w:t>
            </w:r>
          </w:p>
          <w:p w14:paraId="42B3FFEE" w14:textId="77777777" w:rsidR="00424D0B" w:rsidRPr="003D5586" w:rsidRDefault="00424D0B" w:rsidP="00042183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5586">
              <w:rPr>
                <w:rFonts w:ascii="Times New Roman" w:hAnsi="Times New Roman"/>
                <w:sz w:val="24"/>
                <w:szCs w:val="24"/>
              </w:rPr>
              <w:t>“____” ___________2021 г</w:t>
            </w:r>
          </w:p>
          <w:p w14:paraId="0E6E2B6D" w14:textId="77777777" w:rsidR="00424D0B" w:rsidRPr="003D5586" w:rsidRDefault="00424D0B" w:rsidP="00042183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1E90152" w14:textId="77777777" w:rsidR="00424D0B" w:rsidRPr="003D5586" w:rsidRDefault="00424D0B" w:rsidP="00424D0B">
      <w:pPr>
        <w:suppressLineNumbers/>
        <w:spacing w:after="0" w:line="240" w:lineRule="auto"/>
        <w:ind w:firstLine="851"/>
        <w:rPr>
          <w:rFonts w:ascii="Times New Roman" w:hAnsi="Times New Roman"/>
          <w:color w:val="FF0000"/>
          <w:sz w:val="24"/>
          <w:szCs w:val="24"/>
        </w:rPr>
      </w:pPr>
    </w:p>
    <w:p w14:paraId="62E46341" w14:textId="77777777" w:rsidR="00424D0B" w:rsidRPr="003D5586" w:rsidRDefault="0099659F" w:rsidP="00424D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Дополнены </w:t>
      </w:r>
      <w:r w:rsidR="00424D0B" w:rsidRPr="003D5586">
        <w:rPr>
          <w:rFonts w:ascii="Times New Roman" w:hAnsi="Times New Roman"/>
          <w:b/>
          <w:sz w:val="24"/>
          <w:szCs w:val="24"/>
        </w:rPr>
        <w:t>Электронные издания (электронные ресурсы):</w:t>
      </w:r>
    </w:p>
    <w:p w14:paraId="6EC0A4DB" w14:textId="77777777" w:rsidR="00424D0B" w:rsidRPr="003D5586" w:rsidRDefault="00424D0B" w:rsidP="00424D0B">
      <w:pPr>
        <w:spacing w:after="0" w:line="240" w:lineRule="auto"/>
        <w:jc w:val="both"/>
        <w:rPr>
          <w:rFonts w:ascii="Times New Roman" w:hAnsi="Times New Roman"/>
        </w:rPr>
      </w:pPr>
      <w:r w:rsidRPr="003D5586">
        <w:rPr>
          <w:rFonts w:ascii="Times New Roman" w:hAnsi="Times New Roman"/>
          <w:shd w:val="clear" w:color="auto" w:fill="FFFFFF"/>
        </w:rPr>
        <w:t xml:space="preserve">Экономика: Учебник и практикум для СПО / В. П. Васильев, Ю.А. Холоденко.  — 3-е изд., </w:t>
      </w:r>
      <w:proofErr w:type="spellStart"/>
      <w:r w:rsidRPr="003D5586">
        <w:rPr>
          <w:rFonts w:ascii="Times New Roman" w:hAnsi="Times New Roman"/>
          <w:shd w:val="clear" w:color="auto" w:fill="FFFFFF"/>
        </w:rPr>
        <w:t>перераб</w:t>
      </w:r>
      <w:proofErr w:type="spellEnd"/>
      <w:r w:rsidRPr="003D5586">
        <w:rPr>
          <w:rFonts w:ascii="Times New Roman" w:hAnsi="Times New Roman"/>
          <w:shd w:val="clear" w:color="auto" w:fill="FFFFFF"/>
        </w:rPr>
        <w:t xml:space="preserve">. и доп. — </w:t>
      </w:r>
      <w:proofErr w:type="gramStart"/>
      <w:r w:rsidRPr="003D5586">
        <w:rPr>
          <w:rFonts w:ascii="Times New Roman" w:hAnsi="Times New Roman"/>
          <w:shd w:val="clear" w:color="auto" w:fill="FFFFFF"/>
        </w:rPr>
        <w:t>Москва :</w:t>
      </w:r>
      <w:proofErr w:type="gramEnd"/>
      <w:r w:rsidRPr="003D5586">
        <w:rPr>
          <w:rFonts w:ascii="Times New Roman" w:hAnsi="Times New Roman"/>
          <w:shd w:val="clear" w:color="auto" w:fill="FFFFFF"/>
        </w:rPr>
        <w:t xml:space="preserve"> Издательство </w:t>
      </w:r>
      <w:proofErr w:type="spellStart"/>
      <w:r w:rsidRPr="003D5586">
        <w:rPr>
          <w:rFonts w:ascii="Times New Roman" w:hAnsi="Times New Roman"/>
          <w:shd w:val="clear" w:color="auto" w:fill="FFFFFF"/>
        </w:rPr>
        <w:t>Юрайт</w:t>
      </w:r>
      <w:proofErr w:type="spellEnd"/>
      <w:r w:rsidRPr="003D5586">
        <w:rPr>
          <w:rFonts w:ascii="Times New Roman" w:hAnsi="Times New Roman"/>
          <w:shd w:val="clear" w:color="auto" w:fill="FFFFFF"/>
        </w:rPr>
        <w:t xml:space="preserve">, 2021. — 316 с. — (Высшее образование). — ISBN 978-5-534-131550-0. — Текст: электронный // ЭБС </w:t>
      </w:r>
      <w:proofErr w:type="spellStart"/>
      <w:r w:rsidRPr="003D5586">
        <w:rPr>
          <w:rFonts w:ascii="Times New Roman" w:hAnsi="Times New Roman"/>
          <w:shd w:val="clear" w:color="auto" w:fill="FFFFFF"/>
        </w:rPr>
        <w:t>Юрайт</w:t>
      </w:r>
      <w:proofErr w:type="spellEnd"/>
      <w:r w:rsidRPr="003D5586">
        <w:rPr>
          <w:rFonts w:ascii="Times New Roman" w:hAnsi="Times New Roman"/>
          <w:shd w:val="clear" w:color="auto" w:fill="FFFFFF"/>
        </w:rPr>
        <w:t xml:space="preserve"> [сайт]. — URL:</w:t>
      </w:r>
      <w:r w:rsidRPr="003D5586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3D5586">
        <w:rPr>
          <w:rFonts w:ascii="Times New Roman" w:hAnsi="Times New Roman"/>
          <w:bCs/>
        </w:rPr>
        <w:t>https://urait.ru/author-course/ekonomika-471162</w:t>
      </w:r>
    </w:p>
    <w:p w14:paraId="6F815A25" w14:textId="77777777" w:rsidR="00424D0B" w:rsidRPr="003D5586" w:rsidRDefault="00424D0B" w:rsidP="0099659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</w:p>
    <w:p w14:paraId="506C2F8E" w14:textId="77777777" w:rsidR="0099659F" w:rsidRPr="00E430F2" w:rsidRDefault="0099659F" w:rsidP="0099659F">
      <w:pPr>
        <w:tabs>
          <w:tab w:val="left" w:pos="590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B7B67">
        <w:rPr>
          <w:rFonts w:ascii="Times New Roman" w:hAnsi="Times New Roman"/>
        </w:rPr>
        <w:t xml:space="preserve">На основании ФЗ от 31.07.2020 №304-ФЗ  «О внесении изменений в Федеральный закон «Об образовании в Российской Федерации по вопросам воспитания обучающихся» </w:t>
      </w:r>
      <w:r>
        <w:rPr>
          <w:rFonts w:ascii="Times New Roman" w:hAnsi="Times New Roman"/>
        </w:rPr>
        <w:t>и в соответствии с рабочей программой воспитания</w:t>
      </w:r>
      <w:r w:rsidRPr="00FB7B67">
        <w:rPr>
          <w:rFonts w:ascii="Times New Roman" w:hAnsi="Times New Roman"/>
        </w:rPr>
        <w:t xml:space="preserve"> в рабоч</w:t>
      </w:r>
      <w:r>
        <w:rPr>
          <w:rFonts w:ascii="Times New Roman" w:hAnsi="Times New Roman"/>
        </w:rPr>
        <w:t>ую</w:t>
      </w:r>
      <w:r w:rsidRPr="00FB7B67">
        <w:rPr>
          <w:rFonts w:ascii="Times New Roman" w:hAnsi="Times New Roman"/>
        </w:rPr>
        <w:t xml:space="preserve"> программ</w:t>
      </w:r>
      <w:r>
        <w:rPr>
          <w:rFonts w:ascii="Times New Roman" w:hAnsi="Times New Roman"/>
        </w:rPr>
        <w:t>у учебной дисциплины  (ПМ) вносятся</w:t>
      </w:r>
      <w:r w:rsidRPr="00FB7B67">
        <w:rPr>
          <w:rFonts w:ascii="Times New Roman" w:hAnsi="Times New Roman"/>
        </w:rPr>
        <w:t xml:space="preserve"> следующие изменения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430F2">
        <w:rPr>
          <w:rFonts w:ascii="Times New Roman" w:hAnsi="Times New Roman"/>
          <w:sz w:val="24"/>
          <w:szCs w:val="24"/>
        </w:rPr>
        <w:t>В Разделе 2 Структура и содержание учебной дисциплины  в п.</w:t>
      </w:r>
      <w:r w:rsidRPr="00E430F2">
        <w:rPr>
          <w:rFonts w:ascii="Times New Roman" w:eastAsia="Times New Roman" w:hAnsi="Times New Roman"/>
          <w:bCs/>
          <w:sz w:val="24"/>
          <w:szCs w:val="24"/>
        </w:rPr>
        <w:t xml:space="preserve">2.2. Тематический план и содержание учебной дисциплины </w:t>
      </w:r>
      <w:r>
        <w:rPr>
          <w:rFonts w:ascii="Times New Roman" w:hAnsi="Times New Roman"/>
          <w:b/>
          <w:i/>
          <w:sz w:val="24"/>
          <w:szCs w:val="24"/>
        </w:rPr>
        <w:t>дополнено</w:t>
      </w:r>
      <w:r w:rsidRPr="00E430F2">
        <w:rPr>
          <w:rFonts w:ascii="Times New Roman" w:eastAsia="Times New Roman" w:hAnsi="Times New Roman"/>
          <w:bCs/>
          <w:sz w:val="24"/>
          <w:szCs w:val="24"/>
        </w:rPr>
        <w:t xml:space="preserve"> содержание 4 графы</w:t>
      </w:r>
      <w:r>
        <w:rPr>
          <w:rFonts w:ascii="Times New Roman" w:hAnsi="Times New Roman"/>
          <w:b/>
          <w:i/>
          <w:sz w:val="24"/>
          <w:szCs w:val="24"/>
        </w:rPr>
        <w:t xml:space="preserve"> «Личностные результаты» (</w:t>
      </w:r>
      <w:r w:rsidRPr="00E430F2">
        <w:rPr>
          <w:rFonts w:ascii="Times New Roman" w:eastAsia="Times New Roman" w:hAnsi="Times New Roman"/>
          <w:bCs/>
          <w:sz w:val="24"/>
          <w:szCs w:val="24"/>
        </w:rPr>
        <w:t xml:space="preserve">ЛР), заменив указание уровня освоения на указание личностных результатов (ЛР) в соответствии с Паспортом программы, </w:t>
      </w:r>
      <w:r>
        <w:rPr>
          <w:rFonts w:ascii="Times New Roman" w:hAnsi="Times New Roman"/>
          <w:b/>
          <w:i/>
          <w:sz w:val="24"/>
          <w:szCs w:val="24"/>
        </w:rPr>
        <w:t>и  определено</w:t>
      </w:r>
      <w:r w:rsidRPr="00E430F2">
        <w:rPr>
          <w:rFonts w:ascii="Times New Roman" w:eastAsia="Times New Roman" w:hAnsi="Times New Roman"/>
          <w:bCs/>
          <w:sz w:val="24"/>
          <w:szCs w:val="24"/>
        </w:rPr>
        <w:t xml:space="preserve"> ЛР для каждой темы</w:t>
      </w:r>
    </w:p>
    <w:p w14:paraId="61694D00" w14:textId="77777777" w:rsidR="0099659F" w:rsidRPr="00E430F2" w:rsidRDefault="0099659F" w:rsidP="0099659F">
      <w:pPr>
        <w:shd w:val="clear" w:color="auto" w:fill="FFFFFF"/>
        <w:spacing w:line="240" w:lineRule="auto"/>
        <w:jc w:val="both"/>
        <w:rPr>
          <w:rFonts w:ascii="Times New Roman" w:hAnsi="Times New Roman"/>
          <w:color w:val="FF0000"/>
          <w:shd w:val="clear" w:color="auto" w:fill="FFFFFF"/>
        </w:rPr>
      </w:pPr>
    </w:p>
    <w:p w14:paraId="1FBBE0DA" w14:textId="77777777" w:rsidR="0097504C" w:rsidRDefault="0097504C"/>
    <w:sectPr w:rsidR="0097504C" w:rsidSect="00042183">
      <w:footerReference w:type="even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9AF40C" w14:textId="77777777" w:rsidR="00FE2705" w:rsidRDefault="00FE2705" w:rsidP="00D0606D">
      <w:pPr>
        <w:spacing w:after="0" w:line="240" w:lineRule="auto"/>
      </w:pPr>
      <w:r>
        <w:separator/>
      </w:r>
    </w:p>
  </w:endnote>
  <w:endnote w:type="continuationSeparator" w:id="0">
    <w:p w14:paraId="47D37202" w14:textId="77777777" w:rsidR="00FE2705" w:rsidRDefault="00FE2705" w:rsidP="00D06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OpenSymbol">
    <w:altName w:val="Arial Unicode MS"/>
    <w:charset w:val="01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1"/>
    <w:family w:val="roman"/>
    <w:pitch w:val="variable"/>
  </w:font>
  <w:font w:name="DejaVu Sans">
    <w:altName w:val="Verdana"/>
    <w:charset w:val="CC"/>
    <w:family w:val="swiss"/>
    <w:pitch w:val="variable"/>
    <w:sig w:usb0="E7002EFF" w:usb1="D200F5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25D4F" w14:textId="77777777" w:rsidR="00042183" w:rsidRDefault="00042183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  <w:p w14:paraId="66825AE4" w14:textId="77777777" w:rsidR="00042183" w:rsidRDefault="00042183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7AEF1" w14:textId="77777777" w:rsidR="00042183" w:rsidRDefault="0004218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7F872" w14:textId="77777777" w:rsidR="00042183" w:rsidRDefault="00042183">
    <w:pPr>
      <w:pStyle w:val="a3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10</w:t>
    </w:r>
    <w:r>
      <w:fldChar w:fldCharType="end"/>
    </w:r>
  </w:p>
  <w:p w14:paraId="0FD2ED08" w14:textId="77777777" w:rsidR="00042183" w:rsidRDefault="00042183">
    <w:pPr>
      <w:pStyle w:val="a3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1A762C" w14:textId="77777777" w:rsidR="00042183" w:rsidRDefault="00042183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1EEC5" w14:textId="77777777" w:rsidR="00042183" w:rsidRDefault="00042183" w:rsidP="0004218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071AEAA" w14:textId="77777777" w:rsidR="00042183" w:rsidRDefault="00042183" w:rsidP="00042183">
    <w:pPr>
      <w:pStyle w:val="a3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70A22" w14:textId="77777777" w:rsidR="00042183" w:rsidRDefault="00042183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23</w:t>
    </w:r>
    <w:r>
      <w:fldChar w:fldCharType="end"/>
    </w:r>
  </w:p>
  <w:p w14:paraId="12BC8DAD" w14:textId="77777777" w:rsidR="00042183" w:rsidRDefault="00042183" w:rsidP="0004218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D1C7E" w14:textId="77777777" w:rsidR="00FE2705" w:rsidRDefault="00FE2705" w:rsidP="00D0606D">
      <w:pPr>
        <w:spacing w:after="0" w:line="240" w:lineRule="auto"/>
      </w:pPr>
      <w:r>
        <w:separator/>
      </w:r>
    </w:p>
  </w:footnote>
  <w:footnote w:type="continuationSeparator" w:id="0">
    <w:p w14:paraId="30CDF8EF" w14:textId="77777777" w:rsidR="00FE2705" w:rsidRDefault="00FE2705" w:rsidP="00D060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" w15:restartNumberingAfterBreak="0">
    <w:nsid w:val="0000000C"/>
    <w:multiLevelType w:val="multilevel"/>
    <w:tmpl w:val="0000000C"/>
    <w:name w:val="WW8Num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9"/>
      <w:numFmt w:val="decimal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000000E"/>
    <w:multiLevelType w:val="multilevel"/>
    <w:tmpl w:val="0000000E"/>
    <w:name w:val="WW8Num33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11E47B7B"/>
    <w:multiLevelType w:val="hybridMultilevel"/>
    <w:tmpl w:val="D0C249BE"/>
    <w:lvl w:ilvl="0" w:tplc="848C8F5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1E887CE7"/>
    <w:multiLevelType w:val="hybridMultilevel"/>
    <w:tmpl w:val="15328496"/>
    <w:lvl w:ilvl="0" w:tplc="D436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B72EF"/>
    <w:multiLevelType w:val="hybridMultilevel"/>
    <w:tmpl w:val="81EA7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348A9"/>
    <w:multiLevelType w:val="hybridMultilevel"/>
    <w:tmpl w:val="81EA7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71F7F"/>
    <w:multiLevelType w:val="hybridMultilevel"/>
    <w:tmpl w:val="01543FF8"/>
    <w:lvl w:ilvl="0" w:tplc="D436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73F1A"/>
    <w:multiLevelType w:val="hybridMultilevel"/>
    <w:tmpl w:val="FB208200"/>
    <w:lvl w:ilvl="0" w:tplc="D436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40053"/>
    <w:multiLevelType w:val="hybridMultilevel"/>
    <w:tmpl w:val="03B467AA"/>
    <w:lvl w:ilvl="0" w:tplc="35A8D2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351B1F"/>
    <w:multiLevelType w:val="hybridMultilevel"/>
    <w:tmpl w:val="2FAC2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C5836"/>
    <w:multiLevelType w:val="hybridMultilevel"/>
    <w:tmpl w:val="4FE45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805289"/>
    <w:multiLevelType w:val="hybridMultilevel"/>
    <w:tmpl w:val="1AA0B606"/>
    <w:lvl w:ilvl="0" w:tplc="A25C1B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24179"/>
    <w:multiLevelType w:val="hybridMultilevel"/>
    <w:tmpl w:val="4C28F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DD3E00"/>
    <w:multiLevelType w:val="hybridMultilevel"/>
    <w:tmpl w:val="73D097BE"/>
    <w:lvl w:ilvl="0" w:tplc="D436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F974B0"/>
    <w:multiLevelType w:val="hybridMultilevel"/>
    <w:tmpl w:val="CEA2A3CE"/>
    <w:lvl w:ilvl="0" w:tplc="D436C19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7B565EDA"/>
    <w:multiLevelType w:val="hybridMultilevel"/>
    <w:tmpl w:val="2FAC2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5F5B0E"/>
    <w:multiLevelType w:val="hybridMultilevel"/>
    <w:tmpl w:val="B4A0E104"/>
    <w:lvl w:ilvl="0" w:tplc="DEF602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135126"/>
    <w:multiLevelType w:val="hybridMultilevel"/>
    <w:tmpl w:val="A7808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4"/>
  </w:num>
  <w:num w:numId="4">
    <w:abstractNumId w:val="11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0"/>
  </w:num>
  <w:num w:numId="9">
    <w:abstractNumId w:val="16"/>
  </w:num>
  <w:num w:numId="10">
    <w:abstractNumId w:val="18"/>
  </w:num>
  <w:num w:numId="11">
    <w:abstractNumId w:val="6"/>
  </w:num>
  <w:num w:numId="12">
    <w:abstractNumId w:val="0"/>
  </w:num>
  <w:num w:numId="13">
    <w:abstractNumId w:val="5"/>
  </w:num>
  <w:num w:numId="14">
    <w:abstractNumId w:val="15"/>
  </w:num>
  <w:num w:numId="15">
    <w:abstractNumId w:val="4"/>
  </w:num>
  <w:num w:numId="16">
    <w:abstractNumId w:val="8"/>
  </w:num>
  <w:num w:numId="17">
    <w:abstractNumId w:val="7"/>
  </w:num>
  <w:num w:numId="18">
    <w:abstractNumId w:val="1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4D0B"/>
    <w:rsid w:val="00042183"/>
    <w:rsid w:val="00361744"/>
    <w:rsid w:val="00424D0B"/>
    <w:rsid w:val="004F7375"/>
    <w:rsid w:val="005C505F"/>
    <w:rsid w:val="00692A04"/>
    <w:rsid w:val="008617A4"/>
    <w:rsid w:val="00866650"/>
    <w:rsid w:val="009222F0"/>
    <w:rsid w:val="009273DD"/>
    <w:rsid w:val="0097504C"/>
    <w:rsid w:val="0099659F"/>
    <w:rsid w:val="00A82A1C"/>
    <w:rsid w:val="00D0606D"/>
    <w:rsid w:val="00FC4FE4"/>
    <w:rsid w:val="00FE2705"/>
    <w:rsid w:val="00FF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FD099"/>
  <w15:docId w15:val="{FE6BC855-6BCD-4C7B-86AB-8A2A4191A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D0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24D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424D0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4D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24D0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rsid w:val="00424D0B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rsid w:val="00424D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24D0B"/>
  </w:style>
  <w:style w:type="paragraph" w:styleId="a6">
    <w:name w:val="List Paragraph"/>
    <w:basedOn w:val="a"/>
    <w:uiPriority w:val="34"/>
    <w:qFormat/>
    <w:rsid w:val="00424D0B"/>
    <w:pPr>
      <w:ind w:left="720"/>
      <w:contextualSpacing/>
    </w:pPr>
  </w:style>
  <w:style w:type="paragraph" w:customStyle="1" w:styleId="Default">
    <w:name w:val="Default"/>
    <w:rsid w:val="00424D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Normal (Web)"/>
    <w:aliases w:val="Обычный (Web),Обычный (веб)1"/>
    <w:basedOn w:val="a"/>
    <w:qFormat/>
    <w:rsid w:val="00424D0B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  <w:lang w:eastAsia="ru-RU"/>
    </w:rPr>
  </w:style>
  <w:style w:type="character" w:styleId="a8">
    <w:name w:val="Emphasis"/>
    <w:qFormat/>
    <w:rsid w:val="00424D0B"/>
    <w:rPr>
      <w:i/>
      <w:iCs/>
    </w:rPr>
  </w:style>
  <w:style w:type="paragraph" w:customStyle="1" w:styleId="TableContents">
    <w:name w:val="Table Contents"/>
    <w:basedOn w:val="a"/>
    <w:rsid w:val="00424D0B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DejaVu Sans" w:hAnsi="Liberation Serif" w:cs="DejaVu Sans"/>
      <w:kern w:val="1"/>
      <w:sz w:val="24"/>
      <w:szCs w:val="24"/>
      <w:lang w:eastAsia="zh-CN"/>
    </w:rPr>
  </w:style>
  <w:style w:type="character" w:customStyle="1" w:styleId="c0">
    <w:name w:val="c0"/>
    <w:basedOn w:val="a0"/>
    <w:rsid w:val="00424D0B"/>
  </w:style>
  <w:style w:type="character" w:styleId="a9">
    <w:name w:val="Hyperlink"/>
    <w:unhideWhenUsed/>
    <w:rsid w:val="00424D0B"/>
    <w:rPr>
      <w:color w:val="0000FF"/>
      <w:u w:val="single"/>
    </w:rPr>
  </w:style>
  <w:style w:type="character" w:customStyle="1" w:styleId="FontStyle55">
    <w:name w:val="Font Style55"/>
    <w:rsid w:val="00424D0B"/>
    <w:rPr>
      <w:rFonts w:ascii="Times New Roman" w:hAnsi="Times New Roman" w:cs="Times New Roman"/>
      <w:sz w:val="26"/>
      <w:szCs w:val="26"/>
    </w:rPr>
  </w:style>
  <w:style w:type="character" w:customStyle="1" w:styleId="FontStyle54">
    <w:name w:val="Font Style54"/>
    <w:rsid w:val="00424D0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9">
    <w:name w:val="Style9"/>
    <w:basedOn w:val="a"/>
    <w:rsid w:val="00424D0B"/>
    <w:pPr>
      <w:widowControl w:val="0"/>
      <w:suppressAutoHyphens/>
      <w:autoSpaceDE w:val="0"/>
      <w:spacing w:after="0" w:line="322" w:lineRule="exact"/>
      <w:ind w:firstLine="734"/>
      <w:jc w:val="both"/>
    </w:pPr>
    <w:rPr>
      <w:rFonts w:ascii="Times New Roman" w:eastAsia="Times New Roman" w:hAnsi="Times New Roman"/>
      <w:kern w:val="1"/>
      <w:sz w:val="24"/>
      <w:szCs w:val="24"/>
      <w:lang w:eastAsia="zh-CN"/>
    </w:rPr>
  </w:style>
  <w:style w:type="paragraph" w:customStyle="1" w:styleId="ConsPlusNormal">
    <w:name w:val="ConsPlusNormal"/>
    <w:rsid w:val="00424D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rsid w:val="00424D0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b">
    <w:name w:val="Текст сноски Знак"/>
    <w:basedOn w:val="a0"/>
    <w:link w:val="aa"/>
    <w:uiPriority w:val="99"/>
    <w:rsid w:val="00424D0B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c">
    <w:name w:val="footnote reference"/>
    <w:uiPriority w:val="99"/>
    <w:rsid w:val="00424D0B"/>
    <w:rPr>
      <w:vertAlign w:val="superscript"/>
    </w:rPr>
  </w:style>
  <w:style w:type="character" w:customStyle="1" w:styleId="ad">
    <w:name w:val="Текст выноски Знак"/>
    <w:basedOn w:val="a0"/>
    <w:link w:val="ae"/>
    <w:uiPriority w:val="99"/>
    <w:semiHidden/>
    <w:rsid w:val="00424D0B"/>
    <w:rPr>
      <w:rFonts w:ascii="Tahoma" w:eastAsia="Calibri" w:hAnsi="Tahoma" w:cs="Times New Roman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424D0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424D0B"/>
    <w:rPr>
      <w:rFonts w:ascii="Tahoma" w:eastAsia="Calibri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424D0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424D0B"/>
    <w:rPr>
      <w:rFonts w:ascii="Calibri" w:eastAsia="Calibri" w:hAnsi="Calibri" w:cs="Times New Roman"/>
    </w:rPr>
  </w:style>
  <w:style w:type="paragraph" w:styleId="af1">
    <w:name w:val="No Spacing"/>
    <w:link w:val="af2"/>
    <w:uiPriority w:val="1"/>
    <w:qFormat/>
    <w:rsid w:val="00424D0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basedOn w:val="a0"/>
    <w:link w:val="af1"/>
    <w:uiPriority w:val="1"/>
    <w:locked/>
    <w:rsid w:val="00424D0B"/>
    <w:rPr>
      <w:rFonts w:ascii="Calibri" w:eastAsia="Calibri" w:hAnsi="Calibri" w:cs="Times New Roman"/>
    </w:rPr>
  </w:style>
  <w:style w:type="paragraph" w:customStyle="1" w:styleId="af3">
    <w:name w:val="Содержимое таблицы"/>
    <w:basedOn w:val="a"/>
    <w:rsid w:val="00424D0B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424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bcode/468317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50855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urait.ru/bcode/4878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25</Pages>
  <Words>5442</Words>
  <Characters>31024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olga-a-k@mail.ru</cp:lastModifiedBy>
  <cp:revision>7</cp:revision>
  <cp:lastPrinted>2021-11-03T18:13:00Z</cp:lastPrinted>
  <dcterms:created xsi:type="dcterms:W3CDTF">2021-09-30T16:26:00Z</dcterms:created>
  <dcterms:modified xsi:type="dcterms:W3CDTF">2021-11-03T18:13:00Z</dcterms:modified>
</cp:coreProperties>
</file>