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C1001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3BEBBF9" w14:textId="0F712919" w:rsidR="00424D0B" w:rsidRPr="00DD5E48" w:rsidRDefault="00042183" w:rsidP="00866650">
      <w:pPr>
        <w:spacing w:after="0" w:line="240" w:lineRule="auto"/>
        <w:ind w:left="-1276" w:right="-710" w:firstLine="283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03426845" wp14:editId="77A4A9E7">
            <wp:extent cx="6461760" cy="88951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88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E0F7A" w14:textId="77777777" w:rsidR="00424D0B" w:rsidRDefault="00424D0B" w:rsidP="00424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A9509C" w14:textId="77777777" w:rsidR="00866650" w:rsidRDefault="00042183" w:rsidP="00866650">
      <w:pPr>
        <w:spacing w:after="0" w:line="240" w:lineRule="auto"/>
        <w:ind w:left="-1276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690662E" wp14:editId="050B7BCC">
            <wp:extent cx="6221809" cy="85648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80" cy="856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DA401" w14:textId="77777777" w:rsidR="00866650" w:rsidRDefault="00866650" w:rsidP="00866650">
      <w:pPr>
        <w:spacing w:after="0" w:line="240" w:lineRule="auto"/>
        <w:ind w:left="-1276"/>
        <w:jc w:val="center"/>
        <w:rPr>
          <w:rFonts w:ascii="Times New Roman" w:hAnsi="Times New Roman"/>
          <w:b/>
          <w:sz w:val="24"/>
          <w:szCs w:val="24"/>
        </w:rPr>
      </w:pPr>
    </w:p>
    <w:p w14:paraId="52E4BB39" w14:textId="038641F9" w:rsidR="00424D0B" w:rsidRDefault="00424D0B" w:rsidP="00866650">
      <w:pPr>
        <w:spacing w:after="0" w:line="240" w:lineRule="auto"/>
        <w:ind w:left="-1276"/>
        <w:jc w:val="center"/>
        <w:rPr>
          <w:rFonts w:ascii="Times New Roman" w:hAnsi="Times New Roman"/>
          <w:b/>
          <w:sz w:val="24"/>
          <w:szCs w:val="24"/>
        </w:rPr>
      </w:pPr>
      <w:r w:rsidRPr="00DD5E48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2BEF55DF" w14:textId="77777777" w:rsidR="00424D0B" w:rsidRPr="00DD5E48" w:rsidRDefault="00424D0B" w:rsidP="00424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BE0F86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804"/>
      </w:tblGrid>
      <w:tr w:rsidR="00424D0B" w:rsidRPr="00DD5E48" w14:paraId="6E4EEC82" w14:textId="77777777" w:rsidTr="00042183">
        <w:tc>
          <w:tcPr>
            <w:tcW w:w="8188" w:type="dxa"/>
            <w:shd w:val="clear" w:color="auto" w:fill="auto"/>
          </w:tcPr>
          <w:p w14:paraId="71665467" w14:textId="77777777" w:rsidR="00424D0B" w:rsidRPr="00DD5E48" w:rsidRDefault="00424D0B" w:rsidP="00042183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5E48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804" w:type="dxa"/>
            <w:shd w:val="clear" w:color="auto" w:fill="auto"/>
          </w:tcPr>
          <w:p w14:paraId="7DC0F39E" w14:textId="77777777" w:rsidR="00424D0B" w:rsidRPr="00DD5E4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4D0B" w:rsidRPr="00DD5E48" w14:paraId="09D5C679" w14:textId="77777777" w:rsidTr="00042183">
        <w:tc>
          <w:tcPr>
            <w:tcW w:w="8188" w:type="dxa"/>
            <w:shd w:val="clear" w:color="auto" w:fill="auto"/>
          </w:tcPr>
          <w:p w14:paraId="64D417A8" w14:textId="77777777" w:rsidR="00424D0B" w:rsidRPr="00DD5E48" w:rsidRDefault="00424D0B" w:rsidP="00042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5E48">
              <w:rPr>
                <w:rFonts w:ascii="Times New Roman" w:hAnsi="Times New Roman"/>
                <w:b/>
                <w:sz w:val="24"/>
                <w:szCs w:val="24"/>
              </w:rPr>
              <w:t>СТРУКТУРА РАБОЧЕЙ ПРОГРАММЫ УЧЕБНОЙ ДИСЦИПЛИНЫ</w:t>
            </w:r>
          </w:p>
        </w:tc>
        <w:tc>
          <w:tcPr>
            <w:tcW w:w="804" w:type="dxa"/>
            <w:shd w:val="clear" w:color="auto" w:fill="auto"/>
          </w:tcPr>
          <w:p w14:paraId="379C7F8B" w14:textId="77777777" w:rsidR="00424D0B" w:rsidRPr="00DD5E4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24D0B" w:rsidRPr="00DD5E48" w14:paraId="468E14E1" w14:textId="77777777" w:rsidTr="00042183">
        <w:trPr>
          <w:trHeight w:val="333"/>
        </w:trPr>
        <w:tc>
          <w:tcPr>
            <w:tcW w:w="8188" w:type="dxa"/>
            <w:shd w:val="clear" w:color="auto" w:fill="auto"/>
          </w:tcPr>
          <w:p w14:paraId="692BD4AA" w14:textId="77777777" w:rsidR="00424D0B" w:rsidRPr="00DD5E48" w:rsidRDefault="00424D0B" w:rsidP="0004218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5E48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</w:p>
        </w:tc>
        <w:tc>
          <w:tcPr>
            <w:tcW w:w="804" w:type="dxa"/>
            <w:shd w:val="clear" w:color="auto" w:fill="auto"/>
          </w:tcPr>
          <w:p w14:paraId="518A6D40" w14:textId="77777777" w:rsidR="00424D0B" w:rsidRPr="00DD5E4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24D0B" w:rsidRPr="00DD5E48" w14:paraId="6EB7833F" w14:textId="77777777" w:rsidTr="00042183">
        <w:tc>
          <w:tcPr>
            <w:tcW w:w="8188" w:type="dxa"/>
            <w:shd w:val="clear" w:color="auto" w:fill="auto"/>
          </w:tcPr>
          <w:p w14:paraId="53C3D367" w14:textId="77777777" w:rsidR="00424D0B" w:rsidRPr="00DD5E48" w:rsidRDefault="00424D0B" w:rsidP="0004218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5E48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804" w:type="dxa"/>
            <w:shd w:val="clear" w:color="auto" w:fill="auto"/>
          </w:tcPr>
          <w:p w14:paraId="1A920431" w14:textId="77777777" w:rsidR="00424D0B" w:rsidRPr="00DD5E4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24D0B" w:rsidRPr="00DD5E48" w14:paraId="4586AA9B" w14:textId="77777777" w:rsidTr="00042183">
        <w:tc>
          <w:tcPr>
            <w:tcW w:w="8188" w:type="dxa"/>
            <w:shd w:val="clear" w:color="auto" w:fill="auto"/>
          </w:tcPr>
          <w:p w14:paraId="1132F19D" w14:textId="77777777" w:rsidR="00424D0B" w:rsidRPr="00DD5E48" w:rsidRDefault="00424D0B" w:rsidP="0004218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5E48">
              <w:rPr>
                <w:rFonts w:ascii="Times New Roman" w:hAnsi="Times New Roman"/>
                <w:b/>
                <w:sz w:val="24"/>
                <w:szCs w:val="24"/>
              </w:rPr>
              <w:t xml:space="preserve">ПРИЛОЖЕНИЕ 1. </w:t>
            </w:r>
            <w:r w:rsidRPr="005A5F58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результатов освоения дисциплины</w:t>
            </w:r>
          </w:p>
        </w:tc>
        <w:tc>
          <w:tcPr>
            <w:tcW w:w="804" w:type="dxa"/>
            <w:shd w:val="clear" w:color="auto" w:fill="auto"/>
          </w:tcPr>
          <w:p w14:paraId="6A6BD2E6" w14:textId="77777777" w:rsidR="00424D0B" w:rsidRPr="00DD5E4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14:paraId="327E51A7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30F3A40" w14:textId="77777777" w:rsidR="00424D0B" w:rsidRPr="00DD5E48" w:rsidRDefault="00424D0B" w:rsidP="00424D0B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5E48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DD5E48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ПРОГРАММЫ УЧЕБНОЙ ДИСЦИПЛИНЫ </w:t>
      </w:r>
    </w:p>
    <w:p w14:paraId="6A3A8722" w14:textId="77777777" w:rsidR="00424D0B" w:rsidRPr="00DD5E48" w:rsidRDefault="00424D0B" w:rsidP="00424D0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D5E48">
        <w:rPr>
          <w:rFonts w:ascii="Times New Roman" w:hAnsi="Times New Roman"/>
          <w:b/>
          <w:sz w:val="24"/>
          <w:szCs w:val="24"/>
        </w:rPr>
        <w:t>ОП. 07 ЭКОНОМИКА ОТРАСЛИ</w:t>
      </w:r>
    </w:p>
    <w:p w14:paraId="625F140B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90CB06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5E48">
        <w:rPr>
          <w:rFonts w:ascii="Times New Roman" w:hAnsi="Times New Roman"/>
          <w:b/>
          <w:sz w:val="24"/>
          <w:szCs w:val="24"/>
        </w:rPr>
        <w:t>1.1. Область применения рабочей программы</w:t>
      </w:r>
    </w:p>
    <w:p w14:paraId="71C9ADFF" w14:textId="77777777" w:rsidR="00424D0B" w:rsidRPr="00DD5E48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>Программа уче</w:t>
      </w:r>
      <w:r>
        <w:rPr>
          <w:rFonts w:ascii="Times New Roman" w:hAnsi="Times New Roman"/>
          <w:sz w:val="24"/>
          <w:szCs w:val="24"/>
        </w:rPr>
        <w:t xml:space="preserve">бной дисциплины является частью программы подготовки специалистов среднего звена </w:t>
      </w:r>
      <w:r w:rsidRPr="00DD5E48">
        <w:rPr>
          <w:rFonts w:ascii="Times New Roman" w:hAnsi="Times New Roman"/>
          <w:sz w:val="24"/>
          <w:szCs w:val="24"/>
        </w:rPr>
        <w:t xml:space="preserve">по специальности среднего профессионального образования </w:t>
      </w:r>
      <w:r w:rsidRPr="00DD5E48">
        <w:rPr>
          <w:rFonts w:ascii="Times New Roman" w:hAnsi="Times New Roman"/>
          <w:bCs/>
          <w:sz w:val="24"/>
          <w:szCs w:val="24"/>
        </w:rPr>
        <w:t>09.02.07 Информационные системы и программирование</w:t>
      </w:r>
      <w:r w:rsidRPr="00DD5E48">
        <w:rPr>
          <w:rFonts w:ascii="Times New Roman" w:hAnsi="Times New Roman"/>
          <w:sz w:val="24"/>
          <w:szCs w:val="24"/>
        </w:rPr>
        <w:t>.</w:t>
      </w:r>
    </w:p>
    <w:p w14:paraId="6125038D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06120F" w14:textId="77777777" w:rsidR="00424D0B" w:rsidRDefault="00424D0B" w:rsidP="00424D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5E48">
        <w:rPr>
          <w:rFonts w:ascii="Times New Roman" w:hAnsi="Times New Roman"/>
          <w:b/>
          <w:sz w:val="24"/>
          <w:szCs w:val="24"/>
        </w:rPr>
        <w:t xml:space="preserve">1.2. </w:t>
      </w:r>
      <w:r w:rsidRPr="005A5F58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>программы подготовки специалистов среднего звена (ППССЗ)</w:t>
      </w:r>
      <w:r w:rsidRPr="005A5F58">
        <w:rPr>
          <w:rFonts w:ascii="Times New Roman" w:hAnsi="Times New Roman"/>
          <w:b/>
          <w:sz w:val="24"/>
          <w:szCs w:val="24"/>
        </w:rPr>
        <w:t>.</w:t>
      </w:r>
    </w:p>
    <w:p w14:paraId="57EFC17C" w14:textId="77777777" w:rsidR="00424D0B" w:rsidRPr="00DD5E48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>Учебная дисциплина ОП.07 Экономика отрасли принадлежит профессиональному циклу, является общепрофессиональной дисциплиной.</w:t>
      </w:r>
    </w:p>
    <w:p w14:paraId="23DE8B70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9815EA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5E48">
        <w:rPr>
          <w:rFonts w:ascii="Times New Roman" w:hAnsi="Times New Roman"/>
          <w:b/>
          <w:sz w:val="24"/>
          <w:szCs w:val="24"/>
        </w:rPr>
        <w:t>1.3. Цель и планируемые результаты освоения дисциплины:</w:t>
      </w:r>
    </w:p>
    <w:p w14:paraId="048D7DC4" w14:textId="77777777" w:rsidR="00424D0B" w:rsidRPr="00DD5E4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</w:p>
    <w:p w14:paraId="431E6DD1" w14:textId="77777777" w:rsidR="00424D0B" w:rsidRPr="00DD5E48" w:rsidRDefault="00424D0B" w:rsidP="00424D0B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</w:rPr>
      </w:pPr>
      <w:r w:rsidRPr="00DD5E48">
        <w:rPr>
          <w:rFonts w:ascii="Times New Roman" w:hAnsi="Times New Roman"/>
          <w:b/>
          <w:bCs/>
          <w:i/>
          <w:sz w:val="24"/>
          <w:szCs w:val="24"/>
        </w:rPr>
        <w:t>Перечень знаний, осваиваемых в рамках дисциплины</w:t>
      </w:r>
      <w:r w:rsidRPr="00DD5E48">
        <w:rPr>
          <w:rFonts w:ascii="Times New Roman" w:hAnsi="Times New Roman"/>
          <w:bCs/>
          <w:i/>
          <w:sz w:val="24"/>
          <w:szCs w:val="24"/>
        </w:rPr>
        <w:t>:</w:t>
      </w:r>
    </w:p>
    <w:p w14:paraId="0167CBD0" w14:textId="77777777" w:rsidR="00424D0B" w:rsidRPr="00DD5E48" w:rsidRDefault="00424D0B" w:rsidP="00424D0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>Общие положения экономической теории.</w:t>
      </w:r>
    </w:p>
    <w:p w14:paraId="060298B9" w14:textId="77777777" w:rsidR="00424D0B" w:rsidRPr="00DD5E48" w:rsidRDefault="00424D0B" w:rsidP="00424D0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>Организация производственного и технологического процессов.</w:t>
      </w:r>
    </w:p>
    <w:p w14:paraId="2CA9A07D" w14:textId="77777777" w:rsidR="00424D0B" w:rsidRPr="00DD5E48" w:rsidRDefault="00424D0B" w:rsidP="00424D0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>Механизмы ценообразования на продукцию (услуги), формы оплаты труда в современных условиях.</w:t>
      </w:r>
    </w:p>
    <w:p w14:paraId="027EB1FD" w14:textId="77777777" w:rsidR="00424D0B" w:rsidRPr="00DD5E48" w:rsidRDefault="00424D0B" w:rsidP="00424D0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>Материально-технические, трудовые и финансовые ресурсы отрасли и организации, показатели их эффективного использования.</w:t>
      </w:r>
    </w:p>
    <w:p w14:paraId="517EF18A" w14:textId="77777777" w:rsidR="00424D0B" w:rsidRPr="00DD5E48" w:rsidRDefault="00424D0B" w:rsidP="00424D0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</w:rPr>
        <w:t>Методика разработки бизнес-плана.</w:t>
      </w:r>
    </w:p>
    <w:p w14:paraId="0E052D4B" w14:textId="77777777" w:rsidR="00424D0B" w:rsidRPr="00DD5E48" w:rsidRDefault="00424D0B" w:rsidP="00424D0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ab/>
      </w:r>
    </w:p>
    <w:p w14:paraId="77A74320" w14:textId="77777777" w:rsidR="00424D0B" w:rsidRPr="00DD5E4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DD5E48">
        <w:rPr>
          <w:rFonts w:ascii="Times New Roman" w:hAnsi="Times New Roman"/>
          <w:b/>
          <w:bCs/>
          <w:i/>
          <w:sz w:val="24"/>
          <w:szCs w:val="24"/>
        </w:rPr>
        <w:t>Перечень умений, осваиваемых в рамках дисциплины:</w:t>
      </w:r>
    </w:p>
    <w:p w14:paraId="66C71B42" w14:textId="77777777" w:rsidR="00424D0B" w:rsidRPr="00DD5E48" w:rsidRDefault="00424D0B" w:rsidP="00424D0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>Находить и использовать необходимую экономическую информацию.</w:t>
      </w:r>
    </w:p>
    <w:p w14:paraId="7F6D9DE5" w14:textId="77777777" w:rsidR="00424D0B" w:rsidRPr="00DD5E48" w:rsidRDefault="00424D0B" w:rsidP="00424D0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>Рассчитывать по принятой методологии основные технико-экономические показатели деятельности организации.</w:t>
      </w:r>
    </w:p>
    <w:p w14:paraId="2B4F621D" w14:textId="77777777" w:rsidR="00424D0B" w:rsidRPr="00DD5E48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73B932" w14:textId="77777777" w:rsidR="00424D0B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E48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осваивает элементы общих и профессиональных компетенций: </w:t>
      </w:r>
    </w:p>
    <w:tbl>
      <w:tblPr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8505"/>
      </w:tblGrid>
      <w:tr w:rsidR="00424D0B" w:rsidRPr="005A5F58" w14:paraId="11EB0592" w14:textId="77777777" w:rsidTr="00042183">
        <w:tc>
          <w:tcPr>
            <w:tcW w:w="1067" w:type="dxa"/>
          </w:tcPr>
          <w:p w14:paraId="359471A8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05" w:type="dxa"/>
          </w:tcPr>
          <w:p w14:paraId="1AD9003E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общих компетенций</w:t>
            </w:r>
          </w:p>
        </w:tc>
      </w:tr>
      <w:tr w:rsidR="00424D0B" w:rsidRPr="005A5F58" w14:paraId="6D4FD614" w14:textId="77777777" w:rsidTr="00042183">
        <w:trPr>
          <w:trHeight w:val="320"/>
        </w:trPr>
        <w:tc>
          <w:tcPr>
            <w:tcW w:w="1067" w:type="dxa"/>
          </w:tcPr>
          <w:p w14:paraId="00416A9D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8505" w:type="dxa"/>
          </w:tcPr>
          <w:p w14:paraId="68A3C1D4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24D0B" w:rsidRPr="005A5F58" w14:paraId="142510DB" w14:textId="77777777" w:rsidTr="00042183">
        <w:tc>
          <w:tcPr>
            <w:tcW w:w="1067" w:type="dxa"/>
          </w:tcPr>
          <w:p w14:paraId="2AD4B35B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8505" w:type="dxa"/>
          </w:tcPr>
          <w:p w14:paraId="3CF167BA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24D0B" w:rsidRPr="005A5F58" w14:paraId="511634BA" w14:textId="77777777" w:rsidTr="00042183">
        <w:tc>
          <w:tcPr>
            <w:tcW w:w="1067" w:type="dxa"/>
          </w:tcPr>
          <w:p w14:paraId="6D046391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8505" w:type="dxa"/>
          </w:tcPr>
          <w:p w14:paraId="5C6CB2DA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24D0B" w:rsidRPr="005A5F58" w14:paraId="6B6DFE2F" w14:textId="77777777" w:rsidTr="00042183">
        <w:tc>
          <w:tcPr>
            <w:tcW w:w="1067" w:type="dxa"/>
          </w:tcPr>
          <w:p w14:paraId="5BF1B41C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8505" w:type="dxa"/>
          </w:tcPr>
          <w:p w14:paraId="62978FA1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24D0B" w:rsidRPr="005A5F58" w14:paraId="430DDBCF" w14:textId="77777777" w:rsidTr="00042183">
        <w:tc>
          <w:tcPr>
            <w:tcW w:w="1067" w:type="dxa"/>
          </w:tcPr>
          <w:p w14:paraId="75BD4416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8505" w:type="dxa"/>
          </w:tcPr>
          <w:p w14:paraId="78E9F94C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424D0B" w:rsidRPr="005A5F58" w14:paraId="5C77E9AA" w14:textId="77777777" w:rsidTr="00042183">
        <w:tc>
          <w:tcPr>
            <w:tcW w:w="1067" w:type="dxa"/>
          </w:tcPr>
          <w:p w14:paraId="05B67024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8505" w:type="dxa"/>
          </w:tcPr>
          <w:p w14:paraId="42F8C3AF" w14:textId="77777777" w:rsidR="00424D0B" w:rsidRPr="005A5F58" w:rsidRDefault="00424D0B" w:rsidP="000421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424D0B" w:rsidRPr="005A5F58" w14:paraId="600A7DB7" w14:textId="77777777" w:rsidTr="00042183">
        <w:tc>
          <w:tcPr>
            <w:tcW w:w="1067" w:type="dxa"/>
          </w:tcPr>
          <w:p w14:paraId="7F4BF778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ОК. 11</w:t>
            </w:r>
          </w:p>
        </w:tc>
        <w:tc>
          <w:tcPr>
            <w:tcW w:w="8505" w:type="dxa"/>
          </w:tcPr>
          <w:p w14:paraId="2061B932" w14:textId="77777777" w:rsidR="00424D0B" w:rsidRPr="005A5F58" w:rsidRDefault="00424D0B" w:rsidP="000421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424D0B" w:rsidRPr="005A5F58" w14:paraId="178DDB42" w14:textId="77777777" w:rsidTr="00042183"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CB6C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5.1.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9DF6" w14:textId="77777777" w:rsidR="00424D0B" w:rsidRPr="005A5F58" w:rsidRDefault="00424D0B" w:rsidP="000421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424D0B" w:rsidRPr="005A5F58" w14:paraId="18677DD6" w14:textId="77777777" w:rsidTr="00042183"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343D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5.7.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EA04" w14:textId="77777777" w:rsidR="00424D0B" w:rsidRPr="005A5F58" w:rsidRDefault="00424D0B" w:rsidP="000421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  <w:tr w:rsidR="00424D0B" w:rsidRPr="005A5F58" w14:paraId="3AE83F12" w14:textId="77777777" w:rsidTr="00042183"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4140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9.7.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0B2A" w14:textId="77777777" w:rsidR="00424D0B" w:rsidRPr="0063412F" w:rsidRDefault="00424D0B" w:rsidP="000421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12F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сбор статической информации о работе веб-приложения </w:t>
            </w:r>
            <w:proofErr w:type="gramStart"/>
            <w:r w:rsidRPr="0063412F">
              <w:rPr>
                <w:rFonts w:ascii="Times New Roman" w:eastAsia="Times New Roman" w:hAnsi="Times New Roman"/>
                <w:sz w:val="24"/>
                <w:szCs w:val="24"/>
              </w:rPr>
              <w:t>для  анализа</w:t>
            </w:r>
            <w:proofErr w:type="gramEnd"/>
            <w:r w:rsidRPr="0063412F">
              <w:rPr>
                <w:rFonts w:ascii="Times New Roman" w:eastAsia="Times New Roman" w:hAnsi="Times New Roman"/>
                <w:sz w:val="24"/>
                <w:szCs w:val="24"/>
              </w:rPr>
              <w:t xml:space="preserve"> эффективности его работы</w:t>
            </w:r>
          </w:p>
        </w:tc>
      </w:tr>
      <w:tr w:rsidR="00424D0B" w:rsidRPr="005A5F58" w14:paraId="571BAB20" w14:textId="77777777" w:rsidTr="00042183"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7645" w14:textId="77777777" w:rsidR="00424D0B" w:rsidRPr="0063412F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9.9.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2202" w14:textId="77777777" w:rsidR="00424D0B" w:rsidRPr="0063412F" w:rsidRDefault="00424D0B" w:rsidP="000421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12F">
              <w:rPr>
                <w:rFonts w:ascii="Times New Roman" w:eastAsia="Times New Roman" w:hAnsi="Times New Roman"/>
                <w:sz w:val="24"/>
                <w:szCs w:val="24"/>
              </w:rPr>
              <w:t>Модернизировать веб-приложение с учетом правил и норм подготовки информации для поисковых систем</w:t>
            </w:r>
          </w:p>
        </w:tc>
      </w:tr>
    </w:tbl>
    <w:p w14:paraId="5B80C2F7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C45D7C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Спецификация компетенций: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463"/>
        <w:gridCol w:w="3963"/>
      </w:tblGrid>
      <w:tr w:rsidR="00424D0B" w:rsidRPr="00585BE1" w14:paraId="2A046AF0" w14:textId="77777777" w:rsidTr="00042183">
        <w:tc>
          <w:tcPr>
            <w:tcW w:w="1129" w:type="dxa"/>
            <w:vAlign w:val="center"/>
          </w:tcPr>
          <w:p w14:paraId="0943637F" w14:textId="77777777" w:rsidR="00424D0B" w:rsidRPr="00585BE1" w:rsidRDefault="00424D0B" w:rsidP="00042183">
            <w:pPr>
              <w:pStyle w:val="2"/>
              <w:spacing w:before="0" w:after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iCs/>
                <w:sz w:val="24"/>
                <w:szCs w:val="24"/>
              </w:rPr>
            </w:pPr>
            <w:r w:rsidRPr="00585BE1"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4463" w:type="dxa"/>
            <w:vAlign w:val="center"/>
          </w:tcPr>
          <w:p w14:paraId="794CC5F1" w14:textId="77777777" w:rsidR="00424D0B" w:rsidRPr="00585BE1" w:rsidRDefault="00424D0B" w:rsidP="00042183">
            <w:pPr>
              <w:pStyle w:val="2"/>
              <w:spacing w:before="0" w:after="0"/>
              <w:jc w:val="center"/>
              <w:rPr>
                <w:rStyle w:val="a8"/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85BE1"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1152A158" w14:textId="77777777" w:rsidR="00424D0B" w:rsidRPr="00585BE1" w:rsidRDefault="00424D0B" w:rsidP="00042183">
            <w:pPr>
              <w:pStyle w:val="2"/>
              <w:spacing w:before="0" w:after="0"/>
              <w:jc w:val="center"/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</w:pPr>
            <w:r w:rsidRPr="00585BE1"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</w:tr>
      <w:tr w:rsidR="00424D0B" w:rsidRPr="005A5F58" w14:paraId="11A58D73" w14:textId="77777777" w:rsidTr="00042183">
        <w:trPr>
          <w:trHeight w:val="327"/>
        </w:trPr>
        <w:tc>
          <w:tcPr>
            <w:tcW w:w="1129" w:type="dxa"/>
          </w:tcPr>
          <w:p w14:paraId="068734FC" w14:textId="77777777" w:rsidR="00424D0B" w:rsidRPr="005011C0" w:rsidRDefault="00424D0B" w:rsidP="00042183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011C0">
              <w:rPr>
                <w:rStyle w:val="a8"/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463" w:type="dxa"/>
          </w:tcPr>
          <w:p w14:paraId="0C085914" w14:textId="77777777" w:rsidR="00424D0B" w:rsidRPr="005A5F58" w:rsidRDefault="00424D0B" w:rsidP="00042183">
            <w:pPr>
              <w:pStyle w:val="2"/>
              <w:spacing w:before="0" w:after="0"/>
              <w:jc w:val="both"/>
              <w:rPr>
                <w:rStyle w:val="a8"/>
                <w:rFonts w:eastAsia="Calibri"/>
                <w:b w:val="0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Р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составить план действия; определить необходимые ресурсы;</w:t>
            </w: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3" w:type="dxa"/>
          </w:tcPr>
          <w:p w14:paraId="374E0A37" w14:textId="77777777" w:rsidR="00424D0B" w:rsidRPr="005A5F58" w:rsidRDefault="00424D0B" w:rsidP="0004218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7EAB16D" w14:textId="77777777" w:rsidR="00424D0B" w:rsidRPr="005A5F58" w:rsidRDefault="00424D0B" w:rsidP="00042183">
            <w:pPr>
              <w:pStyle w:val="2"/>
              <w:spacing w:before="0" w:after="0"/>
              <w:jc w:val="both"/>
              <w:rPr>
                <w:rStyle w:val="a8"/>
                <w:rFonts w:eastAsia="Calibri"/>
                <w:b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424D0B" w:rsidRPr="005A5F58" w14:paraId="441EEEE6" w14:textId="77777777" w:rsidTr="00042183">
        <w:tc>
          <w:tcPr>
            <w:tcW w:w="1129" w:type="dxa"/>
          </w:tcPr>
          <w:p w14:paraId="17302901" w14:textId="77777777" w:rsidR="00424D0B" w:rsidRPr="005011C0" w:rsidRDefault="00424D0B" w:rsidP="00042183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011C0">
              <w:rPr>
                <w:rStyle w:val="a8"/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463" w:type="dxa"/>
            <w:vAlign w:val="center"/>
          </w:tcPr>
          <w:p w14:paraId="2DA1D5FE" w14:textId="77777777" w:rsidR="00424D0B" w:rsidRPr="005A5F58" w:rsidRDefault="00424D0B" w:rsidP="00042183">
            <w:pPr>
              <w:pStyle w:val="2"/>
              <w:spacing w:before="0" w:after="0"/>
              <w:rPr>
                <w:rStyle w:val="a8"/>
                <w:rFonts w:eastAsia="Calibri"/>
                <w:b w:val="0"/>
                <w:i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О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3" w:type="dxa"/>
          </w:tcPr>
          <w:p w14:paraId="349B47D1" w14:textId="77777777" w:rsidR="00424D0B" w:rsidRPr="005A5F58" w:rsidRDefault="00424D0B" w:rsidP="00042183">
            <w:pPr>
              <w:pStyle w:val="2"/>
              <w:spacing w:before="0" w:after="0"/>
              <w:rPr>
                <w:rStyle w:val="a8"/>
                <w:rFonts w:eastAsia="Calibri"/>
                <w:b w:val="0"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Н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24D0B" w:rsidRPr="005A5F58" w14:paraId="156C4AF9" w14:textId="77777777" w:rsidTr="00042183">
        <w:tc>
          <w:tcPr>
            <w:tcW w:w="1129" w:type="dxa"/>
          </w:tcPr>
          <w:p w14:paraId="71BFBC74" w14:textId="77777777" w:rsidR="00424D0B" w:rsidRPr="005011C0" w:rsidRDefault="00424D0B" w:rsidP="00042183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011C0">
              <w:rPr>
                <w:rStyle w:val="a8"/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463" w:type="dxa"/>
            <w:vAlign w:val="center"/>
          </w:tcPr>
          <w:p w14:paraId="63AD923E" w14:textId="77777777" w:rsidR="00424D0B" w:rsidRPr="005A5F58" w:rsidRDefault="00424D0B" w:rsidP="00042183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рганизовывать работу коллектива и 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63" w:type="dxa"/>
          </w:tcPr>
          <w:p w14:paraId="14D04824" w14:textId="77777777" w:rsidR="00424D0B" w:rsidRPr="005A5F58" w:rsidRDefault="00424D0B" w:rsidP="00042183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>П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сихологические основы 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деятельности коллектива, психологические особенности личности; основы проектной деятельности</w:t>
            </w:r>
          </w:p>
        </w:tc>
      </w:tr>
      <w:tr w:rsidR="00424D0B" w:rsidRPr="005A5F58" w14:paraId="6DC314EA" w14:textId="77777777" w:rsidTr="00042183">
        <w:tc>
          <w:tcPr>
            <w:tcW w:w="1129" w:type="dxa"/>
          </w:tcPr>
          <w:p w14:paraId="7684E747" w14:textId="77777777" w:rsidR="00424D0B" w:rsidRPr="005011C0" w:rsidRDefault="00424D0B" w:rsidP="00042183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011C0">
              <w:rPr>
                <w:rStyle w:val="a8"/>
                <w:rFonts w:ascii="Times New Roman" w:hAnsi="Times New Roman"/>
                <w:sz w:val="24"/>
                <w:szCs w:val="24"/>
              </w:rPr>
              <w:lastRenderedPageBreak/>
              <w:t>ОК 5.</w:t>
            </w:r>
          </w:p>
        </w:tc>
        <w:tc>
          <w:tcPr>
            <w:tcW w:w="4463" w:type="dxa"/>
            <w:vAlign w:val="center"/>
          </w:tcPr>
          <w:p w14:paraId="63A9912B" w14:textId="77777777" w:rsidR="00424D0B" w:rsidRPr="005A5F58" w:rsidRDefault="00424D0B" w:rsidP="00042183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Г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963" w:type="dxa"/>
          </w:tcPr>
          <w:p w14:paraId="7B32FA8E" w14:textId="77777777" w:rsidR="00424D0B" w:rsidRPr="005A5F58" w:rsidRDefault="00424D0B" w:rsidP="00042183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О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424D0B" w:rsidRPr="005A5F58" w14:paraId="1047DDCC" w14:textId="77777777" w:rsidTr="00042183">
        <w:tc>
          <w:tcPr>
            <w:tcW w:w="1129" w:type="dxa"/>
          </w:tcPr>
          <w:p w14:paraId="7006549C" w14:textId="77777777" w:rsidR="00424D0B" w:rsidRPr="005011C0" w:rsidRDefault="00424D0B" w:rsidP="00042183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011C0">
              <w:rPr>
                <w:rStyle w:val="a8"/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4463" w:type="dxa"/>
          </w:tcPr>
          <w:p w14:paraId="3DE8CB66" w14:textId="77777777" w:rsidR="00424D0B" w:rsidRPr="005A5F58" w:rsidRDefault="00424D0B" w:rsidP="00042183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963" w:type="dxa"/>
          </w:tcPr>
          <w:p w14:paraId="26CFE318" w14:textId="77777777" w:rsidR="00424D0B" w:rsidRPr="005A5F58" w:rsidRDefault="00424D0B" w:rsidP="00042183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овременные средства и устройства информатизации; порядок их применения и программное обеспечение в профессиональной деятельности</w:t>
            </w: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00424D0B" w:rsidRPr="005A5F58" w14:paraId="2ABE7083" w14:textId="77777777" w:rsidTr="00042183">
        <w:tc>
          <w:tcPr>
            <w:tcW w:w="1129" w:type="dxa"/>
          </w:tcPr>
          <w:p w14:paraId="301498ED" w14:textId="77777777" w:rsidR="00424D0B" w:rsidRPr="005011C0" w:rsidRDefault="00424D0B" w:rsidP="00042183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011C0">
              <w:rPr>
                <w:rStyle w:val="a8"/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4463" w:type="dxa"/>
            <w:vAlign w:val="center"/>
          </w:tcPr>
          <w:p w14:paraId="213B9052" w14:textId="77777777" w:rsidR="00424D0B" w:rsidRPr="005A5F58" w:rsidRDefault="00424D0B" w:rsidP="000421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963" w:type="dxa"/>
          </w:tcPr>
          <w:p w14:paraId="051C5390" w14:textId="77777777" w:rsidR="00424D0B" w:rsidRPr="005A5F58" w:rsidRDefault="00424D0B" w:rsidP="000421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424D0B" w:rsidRPr="005A5F58" w14:paraId="6B136119" w14:textId="77777777" w:rsidTr="00042183">
        <w:tc>
          <w:tcPr>
            <w:tcW w:w="1129" w:type="dxa"/>
          </w:tcPr>
          <w:p w14:paraId="66EF2A14" w14:textId="77777777" w:rsidR="00424D0B" w:rsidRPr="005011C0" w:rsidRDefault="00424D0B" w:rsidP="00042183">
            <w:pPr>
              <w:spacing w:after="0" w:line="240" w:lineRule="auto"/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</w:pPr>
            <w:r w:rsidRPr="005011C0">
              <w:rPr>
                <w:rStyle w:val="a8"/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4463" w:type="dxa"/>
            <w:vAlign w:val="center"/>
          </w:tcPr>
          <w:p w14:paraId="002E2EF7" w14:textId="77777777" w:rsidR="00424D0B" w:rsidRPr="005A5F58" w:rsidRDefault="00424D0B" w:rsidP="0004218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ыявлять достоинства и недостатки коммерческой идеи; презентовать идеи открытия соб</w:t>
            </w:r>
            <w:bookmarkStart w:id="0" w:name="_GoBack"/>
            <w:bookmarkEnd w:id="0"/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 xml:space="preserve">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963" w:type="dxa"/>
          </w:tcPr>
          <w:p w14:paraId="06CC6A37" w14:textId="77777777" w:rsidR="00424D0B" w:rsidRPr="005A5F58" w:rsidRDefault="00424D0B" w:rsidP="0004218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424D0B" w:rsidRPr="005A5F58" w14:paraId="0A2177AB" w14:textId="77777777" w:rsidTr="00042183">
        <w:tc>
          <w:tcPr>
            <w:tcW w:w="1129" w:type="dxa"/>
          </w:tcPr>
          <w:p w14:paraId="6180EF3C" w14:textId="77777777" w:rsidR="00424D0B" w:rsidRPr="005011C0" w:rsidRDefault="00424D0B" w:rsidP="0004218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11C0">
              <w:rPr>
                <w:rFonts w:ascii="Times New Roman" w:hAnsi="Times New Roman"/>
                <w:sz w:val="24"/>
                <w:szCs w:val="24"/>
              </w:rPr>
              <w:t>ПК 5.1.</w:t>
            </w:r>
          </w:p>
        </w:tc>
        <w:tc>
          <w:tcPr>
            <w:tcW w:w="4463" w:type="dxa"/>
          </w:tcPr>
          <w:p w14:paraId="2A66C8C2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Осуществлять постановку задачи по обработке информации.</w:t>
            </w:r>
          </w:p>
          <w:p w14:paraId="44308CE6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Выполнять анализ предметной области.</w:t>
            </w:r>
          </w:p>
          <w:p w14:paraId="159A25E7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Использовать алгоритмы обработки информации для различных приложений.</w:t>
            </w:r>
          </w:p>
          <w:p w14:paraId="55ACDA4B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Работать с инструментальными средствами обработки информации.</w:t>
            </w:r>
          </w:p>
        </w:tc>
        <w:tc>
          <w:tcPr>
            <w:tcW w:w="3963" w:type="dxa"/>
          </w:tcPr>
          <w:p w14:paraId="633F651B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Основные виды и процедуры обработки информации, модели и методы решения задач обработки информации.</w:t>
            </w:r>
          </w:p>
          <w:p w14:paraId="1216B24D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Основные платформы для создания, исполнения и управления информационной системой.</w:t>
            </w:r>
          </w:p>
          <w:p w14:paraId="0BC2E042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модели построения информационных систем, их структуру, особенности и области </w:t>
            </w: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применения.</w:t>
            </w:r>
          </w:p>
          <w:p w14:paraId="4E2204DD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Платформы для создания, исполнения и управления информационной системой.</w:t>
            </w:r>
          </w:p>
        </w:tc>
      </w:tr>
      <w:tr w:rsidR="00424D0B" w:rsidRPr="005A5F58" w14:paraId="080C2F29" w14:textId="77777777" w:rsidTr="00042183">
        <w:tc>
          <w:tcPr>
            <w:tcW w:w="1129" w:type="dxa"/>
          </w:tcPr>
          <w:p w14:paraId="40F88562" w14:textId="77777777" w:rsidR="00424D0B" w:rsidRPr="005A5F58" w:rsidRDefault="00424D0B" w:rsidP="0004218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lastRenderedPageBreak/>
              <w:t>ПК 5.7.</w:t>
            </w:r>
          </w:p>
        </w:tc>
        <w:tc>
          <w:tcPr>
            <w:tcW w:w="4463" w:type="dxa"/>
          </w:tcPr>
          <w:p w14:paraId="1921C52A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14:paraId="3F959774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Решать прикладные вопросы интеллектуальных систем с использованием статических экспертных систем, экспертных систем реального времени.</w:t>
            </w:r>
          </w:p>
        </w:tc>
        <w:tc>
          <w:tcPr>
            <w:tcW w:w="3963" w:type="dxa"/>
          </w:tcPr>
          <w:p w14:paraId="68E003A5" w14:textId="77777777" w:rsidR="00424D0B" w:rsidRPr="005A5F58" w:rsidRDefault="00424D0B" w:rsidP="000421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Системы обеспечения качества продукции.</w:t>
            </w:r>
          </w:p>
          <w:p w14:paraId="74F8CE38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Методы контроля качества в соответствии со стандартами.</w:t>
            </w:r>
          </w:p>
        </w:tc>
      </w:tr>
      <w:tr w:rsidR="00424D0B" w:rsidRPr="005A5F58" w14:paraId="1366AB59" w14:textId="77777777" w:rsidTr="00042183">
        <w:tc>
          <w:tcPr>
            <w:tcW w:w="1129" w:type="dxa"/>
          </w:tcPr>
          <w:p w14:paraId="5679F243" w14:textId="77777777" w:rsidR="00424D0B" w:rsidRPr="0063412F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9.7.</w:t>
            </w:r>
          </w:p>
        </w:tc>
        <w:tc>
          <w:tcPr>
            <w:tcW w:w="4463" w:type="dxa"/>
          </w:tcPr>
          <w:p w14:paraId="1F4FE14A" w14:textId="77777777" w:rsidR="00424D0B" w:rsidRPr="00912260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Подключать и настраивать системы мониторинга работы Веб-приложений и сбора статистики его использования.</w:t>
            </w:r>
          </w:p>
          <w:p w14:paraId="56828B67" w14:textId="77777777" w:rsidR="00424D0B" w:rsidRPr="00661BC9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Составлять отчет по основным показателям использования Веб-приложений (рейтинг, источники и поведение пользователей, конверсия и др.).</w:t>
            </w:r>
          </w:p>
        </w:tc>
        <w:tc>
          <w:tcPr>
            <w:tcW w:w="3963" w:type="dxa"/>
          </w:tcPr>
          <w:p w14:paraId="692ADF1C" w14:textId="77777777" w:rsidR="00424D0B" w:rsidRPr="00912260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Основные показатели использования Веб-приложений и способы их анализа.</w:t>
            </w:r>
          </w:p>
          <w:p w14:paraId="2CBE1635" w14:textId="77777777" w:rsidR="00424D0B" w:rsidRPr="00661BC9" w:rsidRDefault="00424D0B" w:rsidP="000421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Виды и методы расчета индексов цитируемости Веб-приложений (ТИЦ, ВИЦ).</w:t>
            </w:r>
          </w:p>
        </w:tc>
      </w:tr>
      <w:tr w:rsidR="00424D0B" w:rsidRPr="005A5F58" w14:paraId="2EA2F523" w14:textId="77777777" w:rsidTr="00042183">
        <w:tc>
          <w:tcPr>
            <w:tcW w:w="1129" w:type="dxa"/>
          </w:tcPr>
          <w:p w14:paraId="64C842BB" w14:textId="77777777" w:rsidR="00424D0B" w:rsidRPr="0063412F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9.9</w:t>
            </w:r>
          </w:p>
        </w:tc>
        <w:tc>
          <w:tcPr>
            <w:tcW w:w="4463" w:type="dxa"/>
          </w:tcPr>
          <w:p w14:paraId="71B4F21F" w14:textId="77777777" w:rsidR="00424D0B" w:rsidRPr="00912260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 xml:space="preserve">Модифицировать код веб-приложения в соответствии с требованиями и регламентами поисковых систем. </w:t>
            </w:r>
          </w:p>
          <w:p w14:paraId="45B98892" w14:textId="77777777" w:rsidR="00424D0B" w:rsidRPr="00661BC9" w:rsidRDefault="00424D0B" w:rsidP="0004218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Размещать текстовую и графическую информацию на страницах веб-приложения.</w:t>
            </w:r>
          </w:p>
          <w:p w14:paraId="79B925DF" w14:textId="77777777" w:rsidR="00424D0B" w:rsidRPr="00661BC9" w:rsidRDefault="00424D0B" w:rsidP="0004218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Редактировать HTML-код с использованием систем администрирования.</w:t>
            </w:r>
          </w:p>
          <w:p w14:paraId="4EEEDE3D" w14:textId="77777777" w:rsidR="00424D0B" w:rsidRPr="00661BC9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Проверять HTML-код на соответствие отраслевым стандартам.</w:t>
            </w:r>
          </w:p>
        </w:tc>
        <w:tc>
          <w:tcPr>
            <w:tcW w:w="3963" w:type="dxa"/>
          </w:tcPr>
          <w:p w14:paraId="3CD09850" w14:textId="77777777" w:rsidR="00424D0B" w:rsidRPr="00912260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Особенности работы систем управления сайтами.</w:t>
            </w:r>
          </w:p>
          <w:p w14:paraId="296FF9D9" w14:textId="77777777" w:rsidR="00424D0B" w:rsidRPr="00661BC9" w:rsidRDefault="00424D0B" w:rsidP="0004218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Принципы функционирования поисковых сервисов и особенности оптимизации Веб-приложений под них (SEO).</w:t>
            </w:r>
          </w:p>
          <w:p w14:paraId="47D0C9EE" w14:textId="77777777" w:rsidR="00424D0B" w:rsidRPr="00661BC9" w:rsidRDefault="00424D0B" w:rsidP="0004218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Методы оптимизации Веб-приложений под социальные медиа (SMO).</w:t>
            </w:r>
          </w:p>
          <w:p w14:paraId="2FDF8FF8" w14:textId="77777777" w:rsidR="00424D0B" w:rsidRPr="00661BC9" w:rsidRDefault="00424D0B" w:rsidP="000421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CA3039A" w14:textId="77777777" w:rsidR="00424D0B" w:rsidRPr="005A5F58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CDF426" w14:textId="039C2F3D" w:rsidR="00424D0B" w:rsidRPr="00866650" w:rsidRDefault="00866650" w:rsidP="00424D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учебной дисциплины способствует достижению </w:t>
      </w:r>
      <w:r w:rsidRPr="00866650">
        <w:rPr>
          <w:rFonts w:ascii="Times New Roman" w:hAnsi="Times New Roman"/>
          <w:b/>
          <w:bCs/>
          <w:sz w:val="24"/>
          <w:szCs w:val="24"/>
        </w:rPr>
        <w:t>личностных результатов:</w:t>
      </w:r>
    </w:p>
    <w:p w14:paraId="19CCEA30" w14:textId="77777777" w:rsidR="00866650" w:rsidRPr="00866650" w:rsidRDefault="00866650" w:rsidP="00424D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866650" w:rsidRPr="00611D27" w14:paraId="41E4B062" w14:textId="77777777" w:rsidTr="00866650">
        <w:tc>
          <w:tcPr>
            <w:tcW w:w="7338" w:type="dxa"/>
          </w:tcPr>
          <w:p w14:paraId="030D0BA4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73632186"/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26845138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3D2CA57E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14:paraId="74D59C93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866650" w:rsidRPr="00611D27" w14:paraId="0AE55D10" w14:textId="77777777" w:rsidTr="00866650">
        <w:tc>
          <w:tcPr>
            <w:tcW w:w="7338" w:type="dxa"/>
          </w:tcPr>
          <w:p w14:paraId="7D4F788A" w14:textId="77777777" w:rsidR="00866650" w:rsidRPr="00611D27" w:rsidRDefault="00866650" w:rsidP="0049001B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126" w:type="dxa"/>
            <w:vAlign w:val="center"/>
          </w:tcPr>
          <w:p w14:paraId="6CD03746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866650" w:rsidRPr="00611D27" w14:paraId="0900460A" w14:textId="77777777" w:rsidTr="00866650">
        <w:tc>
          <w:tcPr>
            <w:tcW w:w="7338" w:type="dxa"/>
          </w:tcPr>
          <w:p w14:paraId="1C2FE031" w14:textId="77777777" w:rsidR="00866650" w:rsidRPr="00611D27" w:rsidRDefault="00866650" w:rsidP="004900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126" w:type="dxa"/>
            <w:vAlign w:val="center"/>
          </w:tcPr>
          <w:p w14:paraId="73B8862C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866650" w:rsidRPr="00611D27" w14:paraId="4F0DA588" w14:textId="77777777" w:rsidTr="00866650">
        <w:tc>
          <w:tcPr>
            <w:tcW w:w="7338" w:type="dxa"/>
          </w:tcPr>
          <w:p w14:paraId="69D58D59" w14:textId="77777777" w:rsidR="00866650" w:rsidRPr="00611D27" w:rsidRDefault="00866650" w:rsidP="004900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lastRenderedPageBreak/>
              <w:t>конструктивного «цифрового следа».</w:t>
            </w:r>
          </w:p>
        </w:tc>
        <w:tc>
          <w:tcPr>
            <w:tcW w:w="2126" w:type="dxa"/>
            <w:vAlign w:val="center"/>
          </w:tcPr>
          <w:p w14:paraId="409C8100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4</w:t>
            </w:r>
          </w:p>
        </w:tc>
      </w:tr>
      <w:tr w:rsidR="00866650" w:rsidRPr="00611D27" w14:paraId="43E722E5" w14:textId="77777777" w:rsidTr="00866650">
        <w:tc>
          <w:tcPr>
            <w:tcW w:w="9464" w:type="dxa"/>
            <w:gridSpan w:val="2"/>
            <w:vAlign w:val="center"/>
          </w:tcPr>
          <w:p w14:paraId="1FB34BD2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14:paraId="3C708690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 w:rsidR="00866650" w:rsidRPr="00611D27" w14:paraId="0DD305F5" w14:textId="77777777" w:rsidTr="00866650">
        <w:tc>
          <w:tcPr>
            <w:tcW w:w="7338" w:type="dxa"/>
          </w:tcPr>
          <w:p w14:paraId="2141B2C0" w14:textId="77777777" w:rsidR="00866650" w:rsidRPr="00611D27" w:rsidRDefault="00866650" w:rsidP="00490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81359373"/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2126" w:type="dxa"/>
            <w:vAlign w:val="center"/>
          </w:tcPr>
          <w:p w14:paraId="70732EB0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866650" w:rsidRPr="00611D27" w14:paraId="1A27888D" w14:textId="77777777" w:rsidTr="00866650">
        <w:tc>
          <w:tcPr>
            <w:tcW w:w="7338" w:type="dxa"/>
          </w:tcPr>
          <w:p w14:paraId="739850C2" w14:textId="77777777" w:rsidR="00866650" w:rsidRPr="00611D27" w:rsidRDefault="00866650" w:rsidP="00490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126" w:type="dxa"/>
            <w:vAlign w:val="center"/>
          </w:tcPr>
          <w:p w14:paraId="355F0AA1" w14:textId="77777777" w:rsidR="00866650" w:rsidRPr="00611D27" w:rsidRDefault="00866650" w:rsidP="004900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bookmarkEnd w:id="1"/>
      <w:bookmarkEnd w:id="2"/>
    </w:tbl>
    <w:p w14:paraId="7C1C4166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br w:type="page"/>
      </w:r>
      <w:r w:rsidRPr="005A5F58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6305DFF6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736DCE95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9B31C0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1AD063E6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473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79"/>
        <w:gridCol w:w="2127"/>
      </w:tblGrid>
      <w:tr w:rsidR="00424D0B" w:rsidRPr="005A5F58" w14:paraId="46F5FB07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47953D87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43664F1E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424D0B" w:rsidRPr="005A5F58" w14:paraId="1B744114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65AC202B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75B0FA7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424D0B" w:rsidRPr="005A5F58" w14:paraId="5A96D50E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55F153B6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14:paraId="262556D8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01815B43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24D0B" w:rsidRPr="005A5F58" w14:paraId="73E7C632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6778715F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2A23569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424D0B" w:rsidRPr="005A5F58" w14:paraId="54FBBD60" w14:textId="77777777" w:rsidTr="00866650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DAB7031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24D0B" w:rsidRPr="005A5F58" w14:paraId="354521AA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589CE0D8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56A9790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424D0B" w:rsidRPr="005A5F58" w14:paraId="56BA0681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382952FF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461CB1E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24D0B" w:rsidRPr="005A5F58" w14:paraId="60924BA7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39985D14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537966B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424D0B" w:rsidRPr="005A5F58" w14:paraId="33D5462E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676D3C21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4A89E7E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24D0B" w:rsidRPr="005A5F58" w14:paraId="35796E9E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17F21699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D59B4CA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24D0B" w:rsidRPr="005A5F58" w14:paraId="19122BF5" w14:textId="77777777" w:rsidTr="00866650">
        <w:trPr>
          <w:trHeight w:val="490"/>
        </w:trPr>
        <w:tc>
          <w:tcPr>
            <w:tcW w:w="3893" w:type="pct"/>
            <w:shd w:val="clear" w:color="auto" w:fill="auto"/>
            <w:vAlign w:val="center"/>
          </w:tcPr>
          <w:p w14:paraId="0E9576F2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700E9B3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24D0B" w:rsidRPr="005A5F58" w14:paraId="7F1C6D80" w14:textId="77777777" w:rsidTr="00866650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92D04C2" w14:textId="77777777" w:rsidR="00424D0B" w:rsidRPr="005A5F58" w:rsidRDefault="00424D0B" w:rsidP="0004218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проводится в форме дифференцированного зачета в 7-м семестре</w:t>
            </w:r>
          </w:p>
        </w:tc>
      </w:tr>
    </w:tbl>
    <w:p w14:paraId="00A1BE57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80FC660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24D0B" w:rsidRPr="005A5F58" w:rsidSect="00866650">
          <w:footerReference w:type="default" r:id="rId9"/>
          <w:pgSz w:w="11906" w:h="16838"/>
          <w:pgMar w:top="1134" w:right="282" w:bottom="1276" w:left="1701" w:header="708" w:footer="708" w:gutter="0"/>
          <w:pgNumType w:start="0"/>
          <w:cols w:space="720"/>
          <w:titlePg/>
          <w:docGrid w:linePitch="299"/>
        </w:sectPr>
      </w:pPr>
    </w:p>
    <w:p w14:paraId="703A489C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ОП. 07 Экономика отрасли</w:t>
      </w:r>
    </w:p>
    <w:p w14:paraId="07007805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224" w:type="dxa"/>
        <w:tblInd w:w="-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2"/>
        <w:gridCol w:w="6804"/>
        <w:gridCol w:w="1701"/>
        <w:gridCol w:w="1842"/>
        <w:gridCol w:w="1985"/>
      </w:tblGrid>
      <w:tr w:rsidR="00424D0B" w:rsidRPr="005A5F58" w14:paraId="765E6D47" w14:textId="77777777" w:rsidTr="00042183"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809084C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4D901317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разделов</w:t>
            </w:r>
          </w:p>
          <w:p w14:paraId="2B393E23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и тем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1183F4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1000D2C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Объем</w:t>
            </w:r>
          </w:p>
          <w:p w14:paraId="4A06092E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9B0C64" w14:textId="77777777" w:rsidR="00424D0B" w:rsidRDefault="00424D0B" w:rsidP="00042183">
            <w:pPr>
              <w:suppressLineNumbers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Личностные результаты</w:t>
            </w:r>
          </w:p>
          <w:p w14:paraId="2B373AA3" w14:textId="77777777" w:rsidR="00424D0B" w:rsidRPr="00E96357" w:rsidRDefault="00424D0B" w:rsidP="00042183">
            <w:pPr>
              <w:suppressLineNumbers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(ЛР)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13EAF" w14:textId="77777777" w:rsidR="00424D0B" w:rsidRPr="005A5F58" w:rsidRDefault="00424D0B" w:rsidP="000421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24D0B" w:rsidRPr="005A5F58" w14:paraId="74F94298" w14:textId="77777777" w:rsidTr="00424D0B">
        <w:trPr>
          <w:trHeight w:val="363"/>
        </w:trPr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93355B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72AD1C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680F32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14:paraId="2A1BCD1A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8336B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5</w:t>
            </w:r>
          </w:p>
        </w:tc>
      </w:tr>
      <w:tr w:rsidR="00424D0B" w:rsidRPr="005A5F58" w14:paraId="5D0E6979" w14:textId="77777777" w:rsidTr="00424D0B">
        <w:trPr>
          <w:trHeight w:val="363"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14:paraId="197CC04D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Тема 1.</w:t>
            </w:r>
          </w:p>
          <w:p w14:paraId="61E9FFD8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Общие основы функционирования субъектов хозяйствования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08F24F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44AFAC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2(2/0)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14:paraId="41140D56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06A65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</w:tr>
      <w:tr w:rsidR="00361744" w:rsidRPr="005A5F58" w14:paraId="548144A8" w14:textId="77777777" w:rsidTr="00424D0B">
        <w:trPr>
          <w:trHeight w:val="588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F13D6C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CE1262" w14:textId="77777777" w:rsidR="00361744" w:rsidRPr="005A5F58" w:rsidRDefault="00361744" w:rsidP="00042183">
            <w:pPr>
              <w:pStyle w:val="TableContents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1.Общие положения экономической теории. </w:t>
            </w:r>
          </w:p>
          <w:p w14:paraId="05A3EB48" w14:textId="77777777" w:rsidR="00361744" w:rsidRPr="005A5F58" w:rsidRDefault="00361744" w:rsidP="00042183">
            <w:pPr>
              <w:pStyle w:val="TableContents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Отрасль в системе национальной экономики. Перспективы развития отрасли. Микро- и макроэкономика. Проблемы экономического развития. Факторы производства. Главные вопросы экономики. Рыночная экономика.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85ED0A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14:paraId="38E38834" w14:textId="77777777" w:rsidR="00361744" w:rsidRPr="00361744" w:rsidRDefault="00361744" w:rsidP="00361744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1, ЛР 2, ЛР 4, ЛР 14, ЛР 15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CF834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1CFA970B" w14:textId="77777777" w:rsidR="00361744" w:rsidRPr="005D0BEA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</w:tc>
      </w:tr>
      <w:tr w:rsidR="00361744" w:rsidRPr="005A5F58" w14:paraId="536C03D5" w14:textId="77777777" w:rsidTr="00424D0B">
        <w:trPr>
          <w:cantSplit/>
          <w:trHeight w:val="231"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14:paraId="7E33BBB1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F58">
              <w:rPr>
                <w:rFonts w:ascii="Times New Roman" w:hAnsi="Times New Roman" w:cs="Times New Roman"/>
                <w:b/>
              </w:rPr>
              <w:t>Тема 2. Отраслевые особенности организации предприятия в рыночной экономике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B46D43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D075D7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2(2/0)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55456C0E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34F42B4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72BEE9A0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  <w:p w14:paraId="21159118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  <w:b/>
              </w:rPr>
            </w:pPr>
          </w:p>
        </w:tc>
      </w:tr>
      <w:tr w:rsidR="00361744" w:rsidRPr="005A5F58" w14:paraId="7B846710" w14:textId="77777777" w:rsidTr="00042183">
        <w:trPr>
          <w:cantSplit/>
          <w:trHeight w:val="1104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71DBF278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left w:val="single" w:sz="2" w:space="0" w:color="000000"/>
            </w:tcBorders>
            <w:shd w:val="clear" w:color="auto" w:fill="auto"/>
          </w:tcPr>
          <w:p w14:paraId="1DF1DB9C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2.Сущность организации как основного звена экономики отрасли.</w:t>
            </w:r>
          </w:p>
          <w:p w14:paraId="6282A671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организации, его основные признаки. Основные принципы построения экономической системы организации. Роль и значение конкретной отрасли в системе рыночной экономики.</w:t>
            </w:r>
          </w:p>
        </w:tc>
        <w:tc>
          <w:tcPr>
            <w:tcW w:w="1701" w:type="dxa"/>
            <w:tcBorders>
              <w:left w:val="single" w:sz="2" w:space="0" w:color="000000"/>
            </w:tcBorders>
            <w:shd w:val="clear" w:color="auto" w:fill="auto"/>
          </w:tcPr>
          <w:p w14:paraId="493834C9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  <w:p w14:paraId="0C4DE6E7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239FE444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1,</w:t>
            </w: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 xml:space="preserve"> 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4804CEF5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5567AB2C" w14:textId="77777777" w:rsidTr="00424D0B">
        <w:trPr>
          <w:cantSplit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14:paraId="2172DDC1" w14:textId="77777777" w:rsidR="00361744" w:rsidRPr="005A5F58" w:rsidRDefault="00361744" w:rsidP="00042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Тема 3. Организационно-правовые формы организации отрасли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B20237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0BCE4D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4 (4/0)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14:paraId="45F61D0A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C4E3E6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</w:tr>
      <w:tr w:rsidR="00361744" w:rsidRPr="005A5F58" w14:paraId="0AFF2D95" w14:textId="77777777" w:rsidTr="00424D0B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051E8ECE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5923D2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3.Организационно-правовые формы предпринимательской деятельности: хозяйственные товарищества, хозяйственные общества, производственные кооперативы, государственные и муниципальные унитарные предприятия, акционерное общество: сущность и особенности функционирования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BFDE7E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39C77240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2, ЛР 4, ЛР 14, ЛР 15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376C775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6ECEB4E8" w14:textId="77777777" w:rsidR="00361744" w:rsidRPr="00E626A7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ОК </w:t>
            </w:r>
            <w:proofErr w:type="gramStart"/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5,ОК</w:t>
            </w:r>
            <w:proofErr w:type="gramEnd"/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9,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</w:tc>
      </w:tr>
      <w:tr w:rsidR="00361744" w:rsidRPr="005A5F58" w14:paraId="6890AA3E" w14:textId="77777777" w:rsidTr="00424D0B">
        <w:trPr>
          <w:cantSplit/>
          <w:trHeight w:val="218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8465FF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49E2AB" w14:textId="77777777" w:rsidR="00361744" w:rsidRPr="005A5F58" w:rsidRDefault="00361744" w:rsidP="00042183">
            <w:pPr>
              <w:tabs>
                <w:tab w:val="left" w:pos="26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4. Организация производственного и технологического процессов.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899DD9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14:paraId="777984F7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1, ЛР 2, 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EF098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22057A45" w14:textId="77777777" w:rsidTr="00424D0B">
        <w:trPr>
          <w:cantSplit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14:paraId="10E0011D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4. </w:t>
            </w:r>
          </w:p>
          <w:p w14:paraId="7C978149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Материально-техническая база организации.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47BFDC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983BF4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6 (2/4)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6D40E218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D2EA67B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</w:t>
            </w:r>
          </w:p>
          <w:p w14:paraId="31B5AEF3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11</w:t>
            </w:r>
          </w:p>
        </w:tc>
      </w:tr>
      <w:tr w:rsidR="00361744" w:rsidRPr="005A5F58" w14:paraId="4831CDB6" w14:textId="77777777" w:rsidTr="00424D0B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47306250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386836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5. Основные и оборотные фонды предприятия.</w:t>
            </w:r>
          </w:p>
          <w:p w14:paraId="5D02AE97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Назначение основных и оборотных фондов, их классификация.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F0C1ED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114C9098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1, ЛР 2, 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4153D57C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252E00F0" w14:textId="77777777" w:rsidTr="00424D0B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39ADACE3" w14:textId="77777777" w:rsidR="00361744" w:rsidRPr="005A5F58" w:rsidRDefault="00361744" w:rsidP="0004218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CE5E46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Тематика практических занятий</w:t>
            </w:r>
            <w:r w:rsidRPr="005A5F58">
              <w:rPr>
                <w:rFonts w:ascii="Times New Roman" w:hAnsi="Times New Roman" w:cs="Times New Roman"/>
                <w:b/>
              </w:rPr>
              <w:t>.</w:t>
            </w:r>
            <w:r w:rsidRPr="005A5F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038D27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114AF653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3D889E0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1BB98F2E" w14:textId="77777777" w:rsidTr="00424D0B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70E6B141" w14:textId="77777777" w:rsidR="00361744" w:rsidRPr="005A5F58" w:rsidRDefault="00361744" w:rsidP="0004218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2B020C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6.Практическое занятие № 1.</w:t>
            </w:r>
          </w:p>
          <w:p w14:paraId="55FA74E1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F58">
              <w:rPr>
                <w:rFonts w:ascii="Times New Roman" w:hAnsi="Times New Roman" w:cs="Times New Roman"/>
              </w:rPr>
              <w:t>Расчет видов стоимостных оценок и амортизации основных фондов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62B282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5966E5BD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1, ЛР 2, 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B886C8F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3021FF4A" w14:textId="77777777" w:rsidTr="00424D0B">
        <w:trPr>
          <w:cantSplit/>
          <w:trHeight w:val="848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B69A66" w14:textId="77777777" w:rsidR="00361744" w:rsidRPr="005A5F58" w:rsidRDefault="00361744" w:rsidP="0004218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4E07DB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7.Практическое занятие № 2.</w:t>
            </w:r>
          </w:p>
          <w:p w14:paraId="5C903D5D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F58">
              <w:rPr>
                <w:rFonts w:ascii="Times New Roman" w:hAnsi="Times New Roman" w:cs="Times New Roman"/>
              </w:rPr>
              <w:t>Расчет показателей эффективности использования основных и оборотных фондов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8F0CB4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  <w:bottom w:val="nil"/>
            </w:tcBorders>
          </w:tcPr>
          <w:p w14:paraId="1EE708CB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1, ЛР 2, 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0491E74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44628C78" w14:textId="77777777" w:rsidTr="00424D0B">
        <w:trPr>
          <w:cantSplit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14:paraId="234B87BC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5. </w:t>
            </w:r>
          </w:p>
          <w:p w14:paraId="23A30693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5A5F58">
              <w:rPr>
                <w:rFonts w:ascii="Times New Roman" w:hAnsi="Times New Roman" w:cs="Times New Roman"/>
                <w:b/>
              </w:rPr>
              <w:t>Ресурсы хозяйствующих субъектов и эффективность их использования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3FEF9F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D885C5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(2</w:t>
            </w:r>
            <w:r w:rsidRPr="005A5F58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5A5F58">
              <w:rPr>
                <w:rFonts w:ascii="Times New Roman" w:hAnsi="Times New Roman" w:cs="Times New Roman"/>
                <w:b/>
              </w:rPr>
              <w:t>2)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14:paraId="6090BCB1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3C252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31E44C49" w14:textId="77777777" w:rsidTr="00424D0B">
        <w:trPr>
          <w:cantSplit/>
          <w:trHeight w:val="2125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13B3B8C7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</w:tcBorders>
            <w:shd w:val="clear" w:color="auto" w:fill="auto"/>
          </w:tcPr>
          <w:p w14:paraId="70C47452" w14:textId="77777777" w:rsidR="00361744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8. Персонал хозяйствующего субъекта и его классификация. </w:t>
            </w:r>
          </w:p>
          <w:p w14:paraId="3BAF5950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Списочный и явочный состав работающих. Планирование кадров и их подбор. Рабочее время и его использование. Бюджет рабочего времени. </w:t>
            </w:r>
          </w:p>
          <w:p w14:paraId="51021EB7" w14:textId="77777777" w:rsidR="00361744" w:rsidRPr="005A5F58" w:rsidRDefault="00361744" w:rsidP="00042183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производительности труда. Классификация и характеристика основных показателей производительности труда. Методы измерения производительности труда. Факторы и резервы роста производительности труда. Нормирование труда. Мотивация труда. Формы оплаты труда и системы заработной платы. Тарифная система оплаты труда.</w:t>
            </w:r>
          </w:p>
        </w:tc>
        <w:tc>
          <w:tcPr>
            <w:tcW w:w="1701" w:type="dxa"/>
            <w:tcBorders>
              <w:left w:val="single" w:sz="2" w:space="0" w:color="000000"/>
            </w:tcBorders>
            <w:shd w:val="clear" w:color="auto" w:fill="auto"/>
          </w:tcPr>
          <w:p w14:paraId="5961255A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7EE2C37C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5C726B6C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4, ЛР 14, ЛР 15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C900659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 ОК 2, ОК 4,</w:t>
            </w:r>
          </w:p>
          <w:p w14:paraId="2C503E54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 ОК 9, ОК10,</w:t>
            </w:r>
          </w:p>
          <w:p w14:paraId="1D73E69F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ОК 11, ПК </w:t>
            </w:r>
            <w:proofErr w:type="gramStart"/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5.1,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ПК</w:t>
            </w:r>
            <w:proofErr w:type="gramEnd"/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5.7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, ПК 9.7., ПК 9.9.</w:t>
            </w:r>
          </w:p>
          <w:p w14:paraId="02632DE5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6D2C0022" w14:textId="77777777" w:rsidTr="00424D0B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1E4F58CD" w14:textId="77777777" w:rsidR="00361744" w:rsidRPr="005A5F58" w:rsidRDefault="00361744" w:rsidP="0004218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0E7781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Тематика практических занятий</w:t>
            </w:r>
            <w:r w:rsidRPr="005A5F5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0B7131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0D026322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FA1CC6B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3DB654DB" w14:textId="77777777" w:rsidTr="00424D0B">
        <w:trPr>
          <w:cantSplit/>
          <w:trHeight w:val="489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4C0DFB55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6FC3C5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5A5F58">
              <w:rPr>
                <w:rFonts w:ascii="Times New Roman" w:hAnsi="Times New Roman" w:cs="Times New Roman"/>
                <w:b/>
              </w:rPr>
              <w:t>.Практическое занятие № 3.</w:t>
            </w:r>
            <w:r w:rsidRPr="005A5F58">
              <w:rPr>
                <w:rFonts w:ascii="Times New Roman" w:hAnsi="Times New Roman" w:cs="Times New Roman"/>
              </w:rPr>
              <w:t xml:space="preserve"> </w:t>
            </w:r>
          </w:p>
          <w:p w14:paraId="0DB638E2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</w:rPr>
              <w:t>Расчет заработной платы персонала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B0E130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76BBB2EB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61744">
              <w:rPr>
                <w:rFonts w:ascii="Times New Roman" w:hAnsi="Times New Roman"/>
                <w:bCs/>
              </w:rPr>
              <w:t>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9CBE253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7D0460C7" w14:textId="77777777" w:rsidTr="00424D0B">
        <w:trPr>
          <w:cantSplit/>
          <w:trHeight w:val="370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16E23312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ECE0763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0FE569A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784D32AD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49E03CB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0F5EAE64" w14:textId="77777777" w:rsidTr="00424D0B">
        <w:trPr>
          <w:cantSplit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14:paraId="2C01B0EC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6. </w:t>
            </w:r>
          </w:p>
          <w:p w14:paraId="57ED26AC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Доходы, расходы, прибыль организации</w:t>
            </w:r>
          </w:p>
          <w:p w14:paraId="3FF185A0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A02F9B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4F170A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6 (4/2)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0833AA49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1186938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ОК 1, ОК 2, ОК 4, ОК 5, ОК 9, 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10,  ОК</w:t>
            </w:r>
            <w:proofErr w:type="gramEnd"/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11</w:t>
            </w:r>
          </w:p>
          <w:p w14:paraId="608953BF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267E20B1" w14:textId="77777777" w:rsidTr="00424D0B">
        <w:trPr>
          <w:cantSplit/>
          <w:trHeight w:val="2261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3E54EA4D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</w:tcBorders>
            <w:shd w:val="clear" w:color="auto" w:fill="auto"/>
          </w:tcPr>
          <w:p w14:paraId="5AAD59BF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A5F58">
              <w:rPr>
                <w:rFonts w:ascii="Times New Roman" w:hAnsi="Times New Roman" w:cs="Times New Roman"/>
              </w:rPr>
              <w:t>.Экономическая сущность издержек обращения.</w:t>
            </w:r>
          </w:p>
          <w:p w14:paraId="4758E30E" w14:textId="77777777" w:rsidR="00361744" w:rsidRDefault="00361744" w:rsidP="00042183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издержек, их классификация</w:t>
            </w:r>
            <w:r>
              <w:rPr>
                <w:rFonts w:ascii="Times New Roman" w:hAnsi="Times New Roman" w:cs="Times New Roman"/>
              </w:rPr>
              <w:t>.</w:t>
            </w:r>
            <w:r w:rsidRPr="005A5F58">
              <w:rPr>
                <w:rFonts w:ascii="Times New Roman" w:hAnsi="Times New Roman" w:cs="Times New Roman"/>
              </w:rPr>
              <w:t xml:space="preserve"> </w:t>
            </w:r>
          </w:p>
          <w:p w14:paraId="380B74CA" w14:textId="77777777" w:rsidR="00361744" w:rsidRPr="005011C0" w:rsidRDefault="00361744" w:rsidP="00042183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Понятие о себестоимости и цене продукции, работ и услуг. Состав и структура затрат по экономическим элементам и по статьям калькуляции. Виды себестоимости продукции, работ и услуг. Факторы и пути снижения себестоимости. Система цен и их </w:t>
            </w:r>
            <w:r w:rsidRPr="005011C0">
              <w:rPr>
                <w:rFonts w:ascii="Times New Roman" w:hAnsi="Times New Roman" w:cs="Times New Roman"/>
              </w:rPr>
              <w:t xml:space="preserve">классификация. Механизмы ценообразования. Факторы, влияющие на уровень цен. Ценовая конкуренция. </w:t>
            </w:r>
          </w:p>
        </w:tc>
        <w:tc>
          <w:tcPr>
            <w:tcW w:w="1701" w:type="dxa"/>
            <w:tcBorders>
              <w:left w:val="single" w:sz="2" w:space="0" w:color="000000"/>
            </w:tcBorders>
            <w:shd w:val="clear" w:color="auto" w:fill="auto"/>
          </w:tcPr>
          <w:p w14:paraId="2A8C4805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62B3AB1A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1B7E2A2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</w:tr>
      <w:tr w:rsidR="00361744" w:rsidRPr="005A5F58" w14:paraId="759089E4" w14:textId="77777777" w:rsidTr="00424D0B">
        <w:trPr>
          <w:cantSplit/>
          <w:trHeight w:val="1125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4FB8F6D9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</w:tcBorders>
            <w:shd w:val="clear" w:color="auto" w:fill="auto"/>
          </w:tcPr>
          <w:p w14:paraId="05E2C6CA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5A5F58">
              <w:rPr>
                <w:rFonts w:ascii="Times New Roman" w:hAnsi="Times New Roman" w:cs="Times New Roman"/>
              </w:rPr>
              <w:t>. Прибыль и рентабельность организации.</w:t>
            </w:r>
          </w:p>
          <w:p w14:paraId="67F0F2B2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прибыли организации ее виды, планирование прибыли и ее распределение.</w:t>
            </w:r>
          </w:p>
          <w:p w14:paraId="219B832A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рентабельности, порядок ее расчета.</w:t>
            </w:r>
          </w:p>
        </w:tc>
        <w:tc>
          <w:tcPr>
            <w:tcW w:w="1701" w:type="dxa"/>
            <w:tcBorders>
              <w:left w:val="single" w:sz="2" w:space="0" w:color="000000"/>
            </w:tcBorders>
            <w:shd w:val="clear" w:color="auto" w:fill="auto"/>
          </w:tcPr>
          <w:p w14:paraId="66039655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32AB1DEF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61744">
              <w:rPr>
                <w:rFonts w:ascii="Times New Roman" w:hAnsi="Times New Roman"/>
                <w:bCs/>
              </w:rPr>
              <w:t>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9A8389B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5C5C2C84" w14:textId="77777777" w:rsidTr="00424D0B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4506EC22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9DBB61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Тематика практических занятий</w:t>
            </w:r>
            <w:r w:rsidRPr="005A5F5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2A48B5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14344B1B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5320E52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391D1DF0" w14:textId="77777777" w:rsidTr="00424D0B">
        <w:trPr>
          <w:cantSplit/>
          <w:trHeight w:val="300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249DCB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C6466B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5A5F58">
              <w:rPr>
                <w:rFonts w:ascii="Times New Roman" w:hAnsi="Times New Roman" w:cs="Times New Roman"/>
                <w:b/>
              </w:rPr>
              <w:t>.Практическое занятие № 4.</w:t>
            </w:r>
            <w:r w:rsidRPr="005A5F58">
              <w:rPr>
                <w:rFonts w:ascii="Times New Roman" w:hAnsi="Times New Roman" w:cs="Times New Roman"/>
              </w:rPr>
              <w:t xml:space="preserve"> Расчет прибыли и рентабельности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885042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14:paraId="377BE891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61744">
              <w:rPr>
                <w:rFonts w:ascii="Times New Roman" w:hAnsi="Times New Roman"/>
                <w:bCs/>
              </w:rPr>
              <w:t>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95CE6E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07051174" w14:textId="77777777" w:rsidTr="00424D0B">
        <w:trPr>
          <w:cantSplit/>
        </w:trPr>
        <w:tc>
          <w:tcPr>
            <w:tcW w:w="28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126112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7. </w:t>
            </w:r>
          </w:p>
          <w:p w14:paraId="3522C40F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Планирование и развитие деятельности хозяйствующего субъекта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C84918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A8E8CC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12 (4/6+2дз)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F7B41A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C502B1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1744" w:rsidRPr="005A5F58" w14:paraId="03282DC1" w14:textId="77777777" w:rsidTr="00424D0B">
        <w:trPr>
          <w:cantSplit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7B37C0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16ABD2" w14:textId="77777777" w:rsidR="00361744" w:rsidRPr="005A5F58" w:rsidRDefault="00361744" w:rsidP="00042183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5A5F58">
              <w:rPr>
                <w:rFonts w:ascii="Times New Roman" w:hAnsi="Times New Roman" w:cs="Times New Roman"/>
              </w:rPr>
              <w:t xml:space="preserve">. Показатели технического развития и организации производства. Показатели экономической эффективности капитальных вложений в новую технику: приведенные затраты, коэффициент эффективности и срок окупаемости. Понятие планирования.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CA86C9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</w:tcBorders>
          </w:tcPr>
          <w:p w14:paraId="1EA18B4A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4, ЛР 14, ЛР 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6694730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 ОК 2, ОК 4,</w:t>
            </w:r>
          </w:p>
          <w:p w14:paraId="7FDCC3D7" w14:textId="77777777" w:rsidR="00361744" w:rsidRPr="005A5F58" w:rsidRDefault="00361744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ОК 5, ОК </w:t>
            </w:r>
            <w:proofErr w:type="gramStart"/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9,ОК</w:t>
            </w:r>
            <w:proofErr w:type="gramEnd"/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10,  ОК 11, ПК 5.1, 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ПК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5.7.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, ПК 9.7., ПК 9.9.</w:t>
            </w:r>
          </w:p>
          <w:p w14:paraId="53521347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0EBA7485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2214D11C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13A6DAE5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0FE12AD1" w14:textId="77777777" w:rsidTr="00424D0B">
        <w:trPr>
          <w:cantSplit/>
          <w:trHeight w:val="310"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6FFF2F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E9D7F26" w14:textId="77777777" w:rsidR="00361744" w:rsidRPr="005A5F58" w:rsidRDefault="00361744" w:rsidP="00042183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5A5F58">
              <w:rPr>
                <w:rFonts w:ascii="Times New Roman" w:hAnsi="Times New Roman" w:cs="Times New Roman"/>
              </w:rPr>
              <w:t>. Основные принципы, элементы, этапы, виды планирования. Бизнес-план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B23B3D0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</w:tcBorders>
          </w:tcPr>
          <w:p w14:paraId="03B618B2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61744">
              <w:rPr>
                <w:rFonts w:ascii="Times New Roman" w:hAnsi="Times New Roman"/>
                <w:bCs/>
              </w:rPr>
              <w:t>ЛР 4, ЛР 14, ЛР 15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BDE07E1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0AB7F2F5" w14:textId="77777777" w:rsidTr="00424D0B">
        <w:trPr>
          <w:cantSplit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3452F1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5EB82D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Тематика практических занятий</w:t>
            </w:r>
            <w:r w:rsidRPr="005A5F5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CC5AE8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54C857D6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4DE999D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6B9365D3" w14:textId="77777777" w:rsidTr="00424D0B">
        <w:trPr>
          <w:cantSplit/>
          <w:trHeight w:val="544"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F04917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tbl>
            <w:tblPr>
              <w:tblW w:w="156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261"/>
              <w:gridCol w:w="1770"/>
              <w:gridCol w:w="1648"/>
            </w:tblGrid>
            <w:tr w:rsidR="00361744" w:rsidRPr="005A5F58" w14:paraId="06123C83" w14:textId="77777777" w:rsidTr="00042183">
              <w:trPr>
                <w:cantSplit/>
                <w:trHeight w:val="911"/>
              </w:trPr>
              <w:tc>
                <w:tcPr>
                  <w:tcW w:w="8646" w:type="dxa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auto"/>
                </w:tcPr>
                <w:p w14:paraId="1630D804" w14:textId="77777777" w:rsidR="00361744" w:rsidRPr="005A5F58" w:rsidRDefault="00361744" w:rsidP="0004218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napToGrid w:val="0"/>
                    <w:spacing w:after="0" w:line="240" w:lineRule="auto"/>
                    <w:ind w:firstLine="119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15.</w:t>
                  </w:r>
                  <w:r w:rsidRPr="005A5F5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Практическое занятие № 5. Резюме. Разработка «</w:t>
                  </w:r>
                  <w:r w:rsidRPr="005A5F5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Плана маркетинга», </w:t>
                  </w:r>
                </w:p>
                <w:p w14:paraId="6ADBD111" w14:textId="77777777" w:rsidR="00361744" w:rsidRPr="005A5F58" w:rsidRDefault="00361744" w:rsidP="0004218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napToGrid w:val="0"/>
                    <w:spacing w:after="0" w:line="240" w:lineRule="auto"/>
                    <w:ind w:firstLine="119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A5F5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«Производственный план».</w:t>
                  </w:r>
                </w:p>
                <w:p w14:paraId="0DF05B2F" w14:textId="77777777" w:rsidR="00361744" w:rsidRPr="005A5F58" w:rsidRDefault="00361744" w:rsidP="00042183">
                  <w:pPr>
                    <w:pStyle w:val="TableContents"/>
                    <w:ind w:firstLine="119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16.</w:t>
                  </w:r>
                  <w:r w:rsidRPr="005A5F58">
                    <w:rPr>
                      <w:rFonts w:ascii="Times New Roman" w:hAnsi="Times New Roman" w:cs="Times New Roman"/>
                      <w:b/>
                    </w:rPr>
                    <w:t xml:space="preserve">Практическое занятие № 6. </w:t>
                  </w:r>
                  <w:r w:rsidRPr="005A5F58">
                    <w:rPr>
                      <w:rFonts w:ascii="Times New Roman" w:hAnsi="Times New Roman" w:cs="Times New Roman"/>
                    </w:rPr>
                    <w:t>Разработка «</w:t>
                  </w:r>
                  <w:r w:rsidRPr="005A5F58">
                    <w:rPr>
                      <w:rFonts w:ascii="Times New Roman" w:hAnsi="Times New Roman" w:cs="Times New Roman"/>
                      <w:bCs/>
                    </w:rPr>
                    <w:t xml:space="preserve">Организационного плана», </w:t>
                  </w:r>
                </w:p>
                <w:p w14:paraId="58E6E407" w14:textId="77777777" w:rsidR="00361744" w:rsidRPr="005A5F58" w:rsidRDefault="00361744" w:rsidP="00042183">
                  <w:pPr>
                    <w:pStyle w:val="TableContents"/>
                    <w:ind w:firstLine="119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5A5F58">
                    <w:rPr>
                      <w:rFonts w:ascii="Times New Roman" w:hAnsi="Times New Roman" w:cs="Times New Roman"/>
                      <w:bCs/>
                    </w:rPr>
                    <w:t>«Финансового плана».</w:t>
                  </w:r>
                </w:p>
                <w:p w14:paraId="2CC6C519" w14:textId="77777777" w:rsidR="00361744" w:rsidRPr="005D0BEA" w:rsidRDefault="00361744" w:rsidP="00042183">
                  <w:pPr>
                    <w:pStyle w:val="TableContents"/>
                    <w:ind w:firstLine="119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17.</w:t>
                  </w:r>
                  <w:r w:rsidRPr="005A5F58">
                    <w:rPr>
                      <w:rFonts w:ascii="Times New Roman" w:hAnsi="Times New Roman" w:cs="Times New Roman"/>
                      <w:b/>
                    </w:rPr>
                    <w:t>Практическое занятие № 7.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A5F58">
                    <w:rPr>
                      <w:rFonts w:ascii="Times New Roman" w:hAnsi="Times New Roman" w:cs="Times New Roman"/>
                    </w:rPr>
                    <w:t xml:space="preserve">Презентация бизнес-плана.  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auto"/>
                </w:tcPr>
                <w:p w14:paraId="608420C7" w14:textId="77777777" w:rsidR="00361744" w:rsidRPr="005A5F58" w:rsidRDefault="00361744" w:rsidP="00042183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A5F58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162" w:type="dxa"/>
                  <w:tcBorders>
                    <w:top w:val="single" w:sz="2" w:space="0" w:color="000000"/>
                    <w:left w:val="single" w:sz="2" w:space="0" w:color="000000"/>
                  </w:tcBorders>
                </w:tcPr>
                <w:p w14:paraId="47EA642F" w14:textId="77777777" w:rsidR="00361744" w:rsidRPr="005A5F58" w:rsidRDefault="00361744" w:rsidP="00042183">
                  <w:pPr>
                    <w:pStyle w:val="TableContents"/>
                    <w:snapToGri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A5F58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</w:tr>
          </w:tbl>
          <w:p w14:paraId="04A8347A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F1D95A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  <w:p w14:paraId="302C31E8" w14:textId="77777777" w:rsidR="00361744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2A834D73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  <w:p w14:paraId="0A3F0926" w14:textId="77777777" w:rsidR="00361744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2F4EBE83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7AEF7AE8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1, ЛР 2, ЛР 4, ЛР 14, ЛР 15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04B15E2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65E25115" w14:textId="77777777" w:rsidTr="00424D0B">
        <w:trPr>
          <w:cantSplit/>
          <w:trHeight w:val="350"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B650FB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D4D7471" w14:textId="77777777" w:rsidR="00361744" w:rsidRPr="005A5F58" w:rsidRDefault="00361744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5A5F5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F78E2EC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3BA669B3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A31DC6E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44" w:rsidRPr="005A5F58" w14:paraId="5CD267C1" w14:textId="77777777" w:rsidTr="00424D0B">
        <w:trPr>
          <w:cantSplit/>
        </w:trPr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4D8CD6" w14:textId="77777777" w:rsidR="00361744" w:rsidRPr="005A5F58" w:rsidRDefault="00361744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20D165" w14:textId="77777777" w:rsidR="00361744" w:rsidRPr="005A5F58" w:rsidRDefault="00361744" w:rsidP="00042183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 18. Дифференцированный зачет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0DFFDB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1D7189" w14:textId="77777777" w:rsidR="00361744" w:rsidRPr="00361744" w:rsidRDefault="00361744" w:rsidP="0004218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744">
              <w:rPr>
                <w:rFonts w:ascii="Times New Roman" w:hAnsi="Times New Roman"/>
                <w:bCs/>
                <w:sz w:val="24"/>
                <w:szCs w:val="24"/>
              </w:rPr>
              <w:t>ЛР 1, ЛР 2, ЛР 4, ЛР 14, ЛР 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999412" w14:textId="77777777" w:rsidR="00361744" w:rsidRPr="005A5F58" w:rsidRDefault="00361744" w:rsidP="0004218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E34290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p w14:paraId="3F7D53EC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460954C2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424D0B" w:rsidRPr="005A5F58" w:rsidSect="00042183">
          <w:footerReference w:type="even" r:id="rId10"/>
          <w:footerReference w:type="default" r:id="rId11"/>
          <w:footerReference w:type="first" r:id="rId12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A5F58">
        <w:rPr>
          <w:rFonts w:ascii="Times New Roman" w:hAnsi="Times New Roman"/>
          <w:sz w:val="24"/>
          <w:szCs w:val="24"/>
        </w:rPr>
        <w:tab/>
      </w:r>
    </w:p>
    <w:p w14:paraId="6F057003" w14:textId="77777777" w:rsidR="00424D0B" w:rsidRPr="005A5F58" w:rsidRDefault="00424D0B" w:rsidP="00424D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EA7259E" w14:textId="77777777" w:rsidR="00424D0B" w:rsidRPr="005A5F58" w:rsidRDefault="00424D0B" w:rsidP="00424D0B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t>3. УСЛОВИЯ РЕАЛИЗАЦИИ ПРОГРАММЫ</w:t>
      </w:r>
    </w:p>
    <w:p w14:paraId="2D5AE20F" w14:textId="77777777" w:rsidR="00424D0B" w:rsidRPr="005A5F58" w:rsidRDefault="00424D0B" w:rsidP="00424D0B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t xml:space="preserve">3.1. Для реализации программы учебной </w:t>
      </w:r>
      <w:proofErr w:type="gramStart"/>
      <w:r w:rsidRPr="005A5F58">
        <w:rPr>
          <w:rFonts w:ascii="Times New Roman" w:hAnsi="Times New Roman"/>
          <w:b/>
          <w:bCs/>
          <w:sz w:val="24"/>
          <w:szCs w:val="24"/>
        </w:rPr>
        <w:t>дисциплины  должны</w:t>
      </w:r>
      <w:proofErr w:type="gramEnd"/>
      <w:r w:rsidRPr="005A5F58">
        <w:rPr>
          <w:rFonts w:ascii="Times New Roman" w:hAnsi="Times New Roman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 w14:paraId="129F341E" w14:textId="77777777" w:rsidR="00424D0B" w:rsidRPr="005A5F58" w:rsidRDefault="00424D0B" w:rsidP="00424D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bCs/>
          <w:sz w:val="24"/>
          <w:szCs w:val="24"/>
        </w:rPr>
        <w:t>Кабинет</w:t>
      </w:r>
      <w:r w:rsidRPr="005A5F58">
        <w:rPr>
          <w:rFonts w:ascii="Times New Roman" w:hAnsi="Times New Roman"/>
          <w:bCs/>
          <w:i/>
          <w:sz w:val="24"/>
          <w:szCs w:val="24"/>
        </w:rPr>
        <w:t xml:space="preserve"> «Социально-экономических дисциплин»</w:t>
      </w:r>
      <w:r w:rsidRPr="005A5F58">
        <w:rPr>
          <w:rFonts w:ascii="Times New Roman" w:eastAsiaTheme="minorHAnsi" w:hAnsi="Times New Roman"/>
          <w:sz w:val="24"/>
          <w:szCs w:val="24"/>
        </w:rPr>
        <w:t>, оснащенный о</w:t>
      </w:r>
      <w:r w:rsidRPr="005A5F58">
        <w:rPr>
          <w:rFonts w:ascii="Times New Roman" w:eastAsiaTheme="minorHAnsi" w:hAnsi="Times New Roman"/>
          <w:bCs/>
          <w:sz w:val="24"/>
          <w:szCs w:val="24"/>
        </w:rPr>
        <w:t>борудованием:</w:t>
      </w:r>
      <w:r w:rsidRPr="005A5F58">
        <w:rPr>
          <w:rFonts w:ascii="Times New Roman" w:hAnsi="Times New Roman"/>
          <w:sz w:val="24"/>
          <w:szCs w:val="24"/>
        </w:rPr>
        <w:t xml:space="preserve">               </w:t>
      </w:r>
    </w:p>
    <w:p w14:paraId="009F0E23" w14:textId="77777777" w:rsidR="00424D0B" w:rsidRPr="004E44D7" w:rsidRDefault="00424D0B" w:rsidP="00424D0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Столы ученические, </w:t>
      </w:r>
    </w:p>
    <w:p w14:paraId="70EE00C5" w14:textId="77777777" w:rsidR="00424D0B" w:rsidRPr="004E44D7" w:rsidRDefault="00424D0B" w:rsidP="00424D0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стулья ученические, </w:t>
      </w:r>
    </w:p>
    <w:p w14:paraId="75A07E46" w14:textId="77777777" w:rsidR="00424D0B" w:rsidRPr="004E44D7" w:rsidRDefault="00424D0B" w:rsidP="00424D0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стол преподавателя, </w:t>
      </w:r>
    </w:p>
    <w:p w14:paraId="291940C9" w14:textId="77777777" w:rsidR="00424D0B" w:rsidRPr="004E44D7" w:rsidRDefault="00424D0B" w:rsidP="00424D0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стул преподавателя, </w:t>
      </w:r>
    </w:p>
    <w:p w14:paraId="48D73483" w14:textId="77777777" w:rsidR="00424D0B" w:rsidRPr="004E44D7" w:rsidRDefault="00424D0B" w:rsidP="00424D0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>доска навесная,</w:t>
      </w:r>
    </w:p>
    <w:p w14:paraId="03066919" w14:textId="77777777" w:rsidR="00424D0B" w:rsidRPr="004E44D7" w:rsidRDefault="00424D0B" w:rsidP="00424D0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4E44D7">
        <w:rPr>
          <w:rFonts w:eastAsia="Times New Roman"/>
        </w:rPr>
        <w:t xml:space="preserve">комплект раздаточного материала по практическим работам по темам курса, </w:t>
      </w:r>
    </w:p>
    <w:p w14:paraId="27FA9FF4" w14:textId="77777777" w:rsidR="00424D0B" w:rsidRPr="004E44D7" w:rsidRDefault="00424D0B" w:rsidP="00424D0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>
        <w:rPr>
          <w:rFonts w:eastAsia="Times New Roman"/>
        </w:rPr>
        <w:t>презентации по темам</w:t>
      </w:r>
      <w:r w:rsidRPr="004E44D7">
        <w:rPr>
          <w:rFonts w:eastAsia="Times New Roman"/>
        </w:rPr>
        <w:t xml:space="preserve"> курса.</w:t>
      </w:r>
    </w:p>
    <w:p w14:paraId="54D70C23" w14:textId="77777777" w:rsidR="00424D0B" w:rsidRPr="005A5F58" w:rsidRDefault="00424D0B" w:rsidP="00424D0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 </w:t>
      </w:r>
      <w:proofErr w:type="spellStart"/>
      <w:r w:rsidRPr="005A5F58">
        <w:rPr>
          <w:color w:val="auto"/>
        </w:rPr>
        <w:t>мультимедиапроектор</w:t>
      </w:r>
      <w:proofErr w:type="spellEnd"/>
      <w:r w:rsidRPr="005A5F58">
        <w:rPr>
          <w:color w:val="auto"/>
        </w:rPr>
        <w:t>, ноутбук, экран (при проведении учебных занятий в компьютерном классе).</w:t>
      </w:r>
    </w:p>
    <w:p w14:paraId="58F989E8" w14:textId="77777777" w:rsidR="00424D0B" w:rsidRPr="00F904D8" w:rsidRDefault="00424D0B" w:rsidP="00424D0B">
      <w:pPr>
        <w:pStyle w:val="Default"/>
        <w:ind w:firstLine="284"/>
        <w:jc w:val="both"/>
        <w:rPr>
          <w:color w:val="auto"/>
        </w:rPr>
      </w:pPr>
    </w:p>
    <w:p w14:paraId="782C7866" w14:textId="77777777" w:rsidR="00424D0B" w:rsidRPr="00F904D8" w:rsidRDefault="00424D0B" w:rsidP="00424D0B">
      <w:pPr>
        <w:pStyle w:val="Default"/>
        <w:jc w:val="both"/>
        <w:rPr>
          <w:bCs/>
          <w:color w:val="auto"/>
        </w:rPr>
      </w:pPr>
    </w:p>
    <w:p w14:paraId="5D13C934" w14:textId="77777777" w:rsidR="00424D0B" w:rsidRPr="00F904D8" w:rsidRDefault="00424D0B" w:rsidP="00424D0B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04D8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5B1ABC4F" w14:textId="77777777" w:rsidR="00424D0B" w:rsidRPr="000D3912" w:rsidRDefault="00424D0B" w:rsidP="00424D0B">
      <w:pPr>
        <w:pStyle w:val="a6"/>
        <w:suppressAutoHyphens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904D8">
        <w:rPr>
          <w:rFonts w:ascii="Times New Roman" w:hAnsi="Times New Roman"/>
          <w:b/>
          <w:sz w:val="24"/>
          <w:szCs w:val="24"/>
        </w:rPr>
        <w:t xml:space="preserve">3.2.1. </w:t>
      </w:r>
      <w:r w:rsidRPr="000D3912">
        <w:rPr>
          <w:rFonts w:ascii="Times New Roman" w:hAnsi="Times New Roman"/>
          <w:b/>
          <w:sz w:val="24"/>
          <w:szCs w:val="24"/>
        </w:rPr>
        <w:t>Основные источники литературы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F904D8">
        <w:rPr>
          <w:rFonts w:ascii="Times New Roman" w:hAnsi="Times New Roman"/>
          <w:b/>
          <w:sz w:val="24"/>
          <w:szCs w:val="24"/>
        </w:rPr>
        <w:t>Печатные издания</w:t>
      </w:r>
      <w:r w:rsidRPr="000D3912">
        <w:rPr>
          <w:rFonts w:ascii="Times New Roman" w:hAnsi="Times New Roman"/>
          <w:b/>
          <w:sz w:val="24"/>
          <w:szCs w:val="24"/>
        </w:rPr>
        <w:t xml:space="preserve">:  </w:t>
      </w:r>
    </w:p>
    <w:p w14:paraId="2BB71C89" w14:textId="77777777" w:rsidR="00424D0B" w:rsidRPr="00F904D8" w:rsidRDefault="00424D0B" w:rsidP="00424D0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ACE7496" w14:textId="77777777" w:rsidR="00424D0B" w:rsidRPr="00F904D8" w:rsidRDefault="00424D0B" w:rsidP="00424D0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F904D8">
        <w:rPr>
          <w:rFonts w:ascii="Times New Roman" w:hAnsi="Times New Roman"/>
          <w:b/>
          <w:sz w:val="24"/>
          <w:szCs w:val="24"/>
        </w:rPr>
        <w:t>3.2.2. Электронные издания (электронные ресурсы)</w:t>
      </w:r>
    </w:p>
    <w:p w14:paraId="29E225CB" w14:textId="77777777" w:rsidR="00866650" w:rsidRPr="00866650" w:rsidRDefault="00866650" w:rsidP="00866650">
      <w:pPr>
        <w:pStyle w:val="a6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6650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Барышникова, Н. А. </w:t>
      </w:r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Экономика </w:t>
      </w:r>
      <w:proofErr w:type="gram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организации :</w:t>
      </w:r>
      <w:proofErr w:type="gram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Н. А. Барышникова, Т. А. </w:t>
      </w:r>
      <w:proofErr w:type="spell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Матеуш</w:t>
      </w:r>
      <w:proofErr w:type="spell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М. Г. Миронов. — 3-е изд., </w:t>
      </w:r>
      <w:proofErr w:type="spell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2021. — 184 с. — (Профессиональное образование). — ISBN 978-5-534-12885-7. — </w:t>
      </w:r>
      <w:proofErr w:type="gram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3" w:tgtFrame="_blank" w:history="1">
        <w:r w:rsidRPr="00866650">
          <w:rPr>
            <w:rStyle w:val="a9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https://urait.ru/bcode/468317</w:t>
        </w:r>
      </w:hyperlink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(дата обращения: 03.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</w:t>
      </w:r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.2021).</w:t>
      </w:r>
      <w:r w:rsidRPr="0086665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4DB3BEC" w14:textId="66F7EDE4" w:rsidR="00424D0B" w:rsidRPr="00866650" w:rsidRDefault="00866650" w:rsidP="00866650">
      <w:pPr>
        <w:pStyle w:val="a6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6650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Коршунов, В. В. </w:t>
      </w:r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Экономика </w:t>
      </w:r>
      <w:proofErr w:type="gram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организации :</w:t>
      </w:r>
      <w:proofErr w:type="gram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В. В. Коршунов. — 5-е изд., </w:t>
      </w:r>
      <w:proofErr w:type="spell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2021. — 347 с. — (Профессиональное образование). — ISBN 978-5-534-11833-9. — </w:t>
      </w:r>
      <w:proofErr w:type="gram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4" w:tgtFrame="_blank" w:history="1">
        <w:r w:rsidRPr="00866650">
          <w:rPr>
            <w:rStyle w:val="a9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https://urait.ru/bcode/487810</w:t>
        </w:r>
      </w:hyperlink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(дата обращения: 03.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</w:t>
      </w:r>
      <w:r w:rsidRPr="008666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.2021).</w:t>
      </w:r>
    </w:p>
    <w:p w14:paraId="2996B1D0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53053AE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7A06E8E3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762152E2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7775A335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770312E0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BF8077F" w14:textId="77777777" w:rsidR="00424D0B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0544712D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DB67D40" w14:textId="77777777" w:rsidR="00424D0B" w:rsidRPr="005A5F58" w:rsidRDefault="00424D0B" w:rsidP="00424D0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CEFD90A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286637D7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7478F976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60071336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A78D576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8A1D759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3CF561C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42755C6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4127276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2BDD110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70A357E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DB30514" w14:textId="77777777" w:rsidR="00424D0B" w:rsidRDefault="00424D0B" w:rsidP="00424D0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7D6B619" w14:textId="77777777" w:rsidR="00424D0B" w:rsidRPr="005A5F58" w:rsidRDefault="00424D0B" w:rsidP="00424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4.КОНТРОЛЬ И ОЦЕНКА РЕЗУЛЬТАТОВ ОСВОЕНИЯ УЧЕБНОЙ ДИСЦИПЛИНЫ</w:t>
      </w:r>
    </w:p>
    <w:p w14:paraId="23148ACA" w14:textId="77777777" w:rsidR="00424D0B" w:rsidRPr="005A5F58" w:rsidRDefault="00424D0B" w:rsidP="00424D0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3545"/>
        <w:gridCol w:w="3084"/>
      </w:tblGrid>
      <w:tr w:rsidR="00424D0B" w:rsidRPr="005A5F58" w14:paraId="4D471508" w14:textId="77777777" w:rsidTr="00FC4FE4">
        <w:tc>
          <w:tcPr>
            <w:tcW w:w="1537" w:type="pct"/>
            <w:shd w:val="clear" w:color="auto" w:fill="auto"/>
            <w:vAlign w:val="center"/>
          </w:tcPr>
          <w:p w14:paraId="661D3994" w14:textId="77777777" w:rsidR="00424D0B" w:rsidRPr="005A5F58" w:rsidRDefault="00424D0B" w:rsidP="000421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852" w:type="pct"/>
            <w:shd w:val="clear" w:color="auto" w:fill="auto"/>
            <w:vAlign w:val="center"/>
          </w:tcPr>
          <w:p w14:paraId="0A36C693" w14:textId="77777777" w:rsidR="00424D0B" w:rsidRPr="005A5F58" w:rsidRDefault="00424D0B" w:rsidP="000421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26CA6C7" w14:textId="77777777" w:rsidR="00424D0B" w:rsidRPr="005A5F58" w:rsidRDefault="00424D0B" w:rsidP="000421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866650" w:rsidRPr="005A5F58" w14:paraId="1D50D855" w14:textId="77777777" w:rsidTr="00FC4FE4">
        <w:tc>
          <w:tcPr>
            <w:tcW w:w="1537" w:type="pct"/>
            <w:shd w:val="clear" w:color="auto" w:fill="auto"/>
            <w:vAlign w:val="center"/>
          </w:tcPr>
          <w:p w14:paraId="3AFEADBF" w14:textId="77777777" w:rsidR="00866650" w:rsidRPr="005A5F58" w:rsidRDefault="00866650" w:rsidP="0004218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852" w:type="pct"/>
            <w:vMerge w:val="restart"/>
            <w:shd w:val="clear" w:color="auto" w:fill="auto"/>
            <w:vAlign w:val="center"/>
          </w:tcPr>
          <w:p w14:paraId="0BD584A4" w14:textId="77777777" w:rsidR="00866650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ОК.1 Выбирать способы решения задач профессиональной деятельности, применительно к различным контекстам.</w:t>
            </w:r>
          </w:p>
          <w:p w14:paraId="6A5FED17" w14:textId="0E0B4023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ОК.2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0A82646" w14:textId="0AF2A2AB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ОК.4 Работать в коллективе и команде, эффективно взаимодействовать с коллегами, руководством, клиентами.</w:t>
            </w:r>
          </w:p>
          <w:p w14:paraId="19573D42" w14:textId="500F0369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ОК. 5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14:paraId="6B02B36D" w14:textId="58CD1C9B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ОК 9 Использовать информационные технологии в профессиональной деятельности</w:t>
            </w:r>
          </w:p>
          <w:p w14:paraId="4FCF58B9" w14:textId="1BC179E2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ОК 10 Пользоваться профессиональной документацией на государственном и иностранном языке.</w:t>
            </w:r>
          </w:p>
          <w:p w14:paraId="686D9D0E" w14:textId="082A3542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ОК 11 Планировать предпринимательскую деятельность в профессиональной сфере</w:t>
            </w:r>
          </w:p>
          <w:p w14:paraId="5649DFDF" w14:textId="546A79F2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ПК 5.1. Собирать исходные данные для разработки проектной документации на информационную систему</w:t>
            </w:r>
          </w:p>
          <w:p w14:paraId="13D518AD" w14:textId="7D397D9D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ПК 5.7 Производить оценку информационной системы для выявления возможности ее модернизации</w:t>
            </w:r>
          </w:p>
          <w:p w14:paraId="2194FC27" w14:textId="704D6CC5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 xml:space="preserve">ПК 9.7 </w:t>
            </w:r>
            <w:r w:rsidRPr="00FC4FE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Осуществлять сбор статической информации о </w:t>
            </w:r>
            <w:r w:rsidRPr="00FC4FE4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 xml:space="preserve">работе веб-приложения </w:t>
            </w:r>
            <w:proofErr w:type="gramStart"/>
            <w:r w:rsidRPr="00FC4FE4">
              <w:rPr>
                <w:rFonts w:ascii="Times New Roman" w:eastAsia="Times New Roman" w:hAnsi="Times New Roman"/>
                <w:iCs/>
                <w:sz w:val="24"/>
                <w:szCs w:val="24"/>
              </w:rPr>
              <w:t>для  анализа</w:t>
            </w:r>
            <w:proofErr w:type="gramEnd"/>
            <w:r w:rsidRPr="00FC4FE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эффективности его работы</w:t>
            </w:r>
          </w:p>
          <w:p w14:paraId="6552C5AA" w14:textId="245186A3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eastAsia="Times New Roman" w:hAnsi="Times New Roman"/>
                <w:iCs/>
                <w:sz w:val="24"/>
                <w:szCs w:val="24"/>
              </w:rPr>
              <w:t>ПК 9.9. Модернизировать веб-приложение с учетом правил и норм подготовки информации для поисковых систем</w:t>
            </w:r>
          </w:p>
          <w:p w14:paraId="66156E4F" w14:textId="52EB0B74" w:rsidR="005C505F" w:rsidRPr="00FC4FE4" w:rsidRDefault="005C505F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ЛР 1 Осознающий себя гражданином и защитником великой страны</w:t>
            </w:r>
          </w:p>
          <w:p w14:paraId="1E234A0B" w14:textId="4870EE2D" w:rsidR="005C505F" w:rsidRPr="00FC4FE4" w:rsidRDefault="00FC4FE4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  <w:p w14:paraId="569B2FD0" w14:textId="77777777" w:rsidR="005C505F" w:rsidRDefault="00FC4FE4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FE4">
              <w:rPr>
                <w:rFonts w:ascii="Times New Roman" w:hAnsi="Times New Roman"/>
                <w:iCs/>
                <w:sz w:val="24"/>
                <w:szCs w:val="24"/>
              </w:rPr>
              <w:t>ЛР 4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3CAA6095" w14:textId="77777777" w:rsidR="00FC4FE4" w:rsidRDefault="00FC4FE4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14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 xml:space="preserve"> 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575C4A0F" w14:textId="1E8CEB3E" w:rsidR="00FC4FE4" w:rsidRPr="00FC4FE4" w:rsidRDefault="00FC4FE4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15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 xml:space="preserve">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0A91FAD8" w14:textId="77777777" w:rsidR="00866650" w:rsidRPr="005A5F58" w:rsidRDefault="00866650" w:rsidP="000421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866650" w:rsidRPr="005A5F58" w14:paraId="7336318B" w14:textId="77777777" w:rsidTr="00FC4FE4">
        <w:tc>
          <w:tcPr>
            <w:tcW w:w="1537" w:type="pct"/>
            <w:shd w:val="clear" w:color="auto" w:fill="auto"/>
          </w:tcPr>
          <w:p w14:paraId="418800A2" w14:textId="77777777" w:rsidR="00866650" w:rsidRPr="005A5F58" w:rsidRDefault="00866650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Общие положения экономической теории.</w:t>
            </w:r>
          </w:p>
        </w:tc>
        <w:tc>
          <w:tcPr>
            <w:tcW w:w="1852" w:type="pct"/>
            <w:vMerge/>
            <w:shd w:val="clear" w:color="auto" w:fill="auto"/>
          </w:tcPr>
          <w:p w14:paraId="198D12D5" w14:textId="42996BC5" w:rsidR="00866650" w:rsidRPr="005A5F5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54182FE6" w14:textId="77777777" w:rsidR="00866650" w:rsidRPr="00DD5E4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3EF25F13" w14:textId="77777777" w:rsidR="00866650" w:rsidRPr="00DD5E48" w:rsidRDefault="00866650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66650" w:rsidRPr="005A5F58" w14:paraId="07FDC3BF" w14:textId="77777777" w:rsidTr="00FC4FE4">
        <w:tc>
          <w:tcPr>
            <w:tcW w:w="1537" w:type="pct"/>
            <w:shd w:val="clear" w:color="auto" w:fill="auto"/>
          </w:tcPr>
          <w:p w14:paraId="011792F1" w14:textId="77777777" w:rsidR="00866650" w:rsidRPr="005A5F58" w:rsidRDefault="00866650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Организацию производственного и технологического процессов.</w:t>
            </w:r>
          </w:p>
        </w:tc>
        <w:tc>
          <w:tcPr>
            <w:tcW w:w="1852" w:type="pct"/>
            <w:vMerge/>
            <w:shd w:val="clear" w:color="auto" w:fill="auto"/>
          </w:tcPr>
          <w:p w14:paraId="6B26ECB2" w14:textId="51DC97A9" w:rsidR="00866650" w:rsidRPr="005A5F5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4F53636E" w14:textId="77777777" w:rsidR="00866650" w:rsidRPr="00DD5E4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4D1A60BB" w14:textId="77777777" w:rsidR="00866650" w:rsidRPr="00DD5E48" w:rsidRDefault="00866650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66650" w:rsidRPr="005A5F58" w14:paraId="04956AC6" w14:textId="77777777" w:rsidTr="00FC4FE4">
        <w:tc>
          <w:tcPr>
            <w:tcW w:w="1537" w:type="pct"/>
            <w:shd w:val="clear" w:color="auto" w:fill="auto"/>
          </w:tcPr>
          <w:p w14:paraId="2D4B39C0" w14:textId="77777777" w:rsidR="00866650" w:rsidRPr="005A5F58" w:rsidRDefault="00866650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Механизмы ценообразования на продукцию (услуги)</w:t>
            </w:r>
          </w:p>
        </w:tc>
        <w:tc>
          <w:tcPr>
            <w:tcW w:w="1852" w:type="pct"/>
            <w:vMerge/>
            <w:shd w:val="clear" w:color="auto" w:fill="auto"/>
          </w:tcPr>
          <w:p w14:paraId="42F34537" w14:textId="6386D604" w:rsidR="00866650" w:rsidRPr="005A5F5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09B31FE8" w14:textId="77777777" w:rsidR="00866650" w:rsidRPr="00DD5E4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37DBC15A" w14:textId="77777777" w:rsidR="00866650" w:rsidRPr="00DD5E48" w:rsidRDefault="00866650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66650" w:rsidRPr="00AB3C18" w14:paraId="7DFBCE8D" w14:textId="77777777" w:rsidTr="00FC4FE4">
        <w:tc>
          <w:tcPr>
            <w:tcW w:w="1537" w:type="pct"/>
            <w:shd w:val="clear" w:color="auto" w:fill="auto"/>
          </w:tcPr>
          <w:p w14:paraId="732DCF92" w14:textId="77777777" w:rsidR="00866650" w:rsidRPr="00AB3C18" w:rsidRDefault="00866650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3C18">
              <w:rPr>
                <w:rFonts w:ascii="Times New Roman" w:hAnsi="Times New Roman"/>
                <w:sz w:val="24"/>
                <w:szCs w:val="24"/>
              </w:rPr>
              <w:t>Формы оплаты труда в современных условиях.</w:t>
            </w:r>
          </w:p>
        </w:tc>
        <w:tc>
          <w:tcPr>
            <w:tcW w:w="1852" w:type="pct"/>
            <w:vMerge/>
            <w:shd w:val="clear" w:color="auto" w:fill="auto"/>
          </w:tcPr>
          <w:p w14:paraId="5365DD8D" w14:textId="4DD9D77F" w:rsidR="00866650" w:rsidRPr="00AB3C1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05F15260" w14:textId="77777777" w:rsidR="00866650" w:rsidRPr="00DD5E4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Тест. Экспертная оценка теста</w:t>
            </w:r>
          </w:p>
          <w:p w14:paraId="15F1F2C9" w14:textId="77777777" w:rsidR="00866650" w:rsidRPr="00DD5E48" w:rsidRDefault="00866650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66650" w:rsidRPr="005A5F58" w14:paraId="09B45D3F" w14:textId="77777777" w:rsidTr="00FC4FE4">
        <w:tc>
          <w:tcPr>
            <w:tcW w:w="1537" w:type="pct"/>
            <w:shd w:val="clear" w:color="auto" w:fill="auto"/>
          </w:tcPr>
          <w:p w14:paraId="402FE6A4" w14:textId="77777777" w:rsidR="00866650" w:rsidRPr="005A5F58" w:rsidRDefault="00866650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</w:tc>
        <w:tc>
          <w:tcPr>
            <w:tcW w:w="1852" w:type="pct"/>
            <w:vMerge/>
            <w:shd w:val="clear" w:color="auto" w:fill="auto"/>
          </w:tcPr>
          <w:p w14:paraId="62E282D1" w14:textId="39D466D3" w:rsidR="00866650" w:rsidRPr="005A5F5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26C17534" w14:textId="77777777" w:rsidR="00866650" w:rsidRPr="00DD5E4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66BA073B" w14:textId="77777777" w:rsidR="00866650" w:rsidRPr="00DD5E48" w:rsidRDefault="00866650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66650" w:rsidRPr="005A5F58" w14:paraId="62D228B7" w14:textId="77777777" w:rsidTr="00FC4FE4">
        <w:tc>
          <w:tcPr>
            <w:tcW w:w="1537" w:type="pct"/>
            <w:shd w:val="clear" w:color="auto" w:fill="auto"/>
          </w:tcPr>
          <w:p w14:paraId="6769E232" w14:textId="77777777" w:rsidR="00866650" w:rsidRPr="005A5F58" w:rsidRDefault="00866650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Методику разработки бизнес-плана.</w:t>
            </w:r>
          </w:p>
        </w:tc>
        <w:tc>
          <w:tcPr>
            <w:tcW w:w="1852" w:type="pct"/>
            <w:vMerge/>
            <w:shd w:val="clear" w:color="auto" w:fill="auto"/>
          </w:tcPr>
          <w:p w14:paraId="64178DBA" w14:textId="708AC008" w:rsidR="00866650" w:rsidRPr="005A5F5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76A4F22E" w14:textId="77777777" w:rsidR="00866650" w:rsidRPr="00DD5E4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30EBD835" w14:textId="77777777" w:rsidR="00866650" w:rsidRPr="00DD5E48" w:rsidRDefault="00866650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66650" w:rsidRPr="005A5F58" w14:paraId="78D39B67" w14:textId="77777777" w:rsidTr="00FC4FE4">
        <w:tc>
          <w:tcPr>
            <w:tcW w:w="1537" w:type="pct"/>
            <w:shd w:val="clear" w:color="auto" w:fill="auto"/>
          </w:tcPr>
          <w:p w14:paraId="3370EEEA" w14:textId="77777777" w:rsidR="00866650" w:rsidRPr="005A5F58" w:rsidRDefault="00866650" w:rsidP="0004218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852" w:type="pct"/>
            <w:vMerge/>
            <w:shd w:val="clear" w:color="auto" w:fill="auto"/>
          </w:tcPr>
          <w:p w14:paraId="0E8A5935" w14:textId="532D81A8" w:rsidR="00866650" w:rsidRPr="005A5F5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6C8D03B1" w14:textId="77777777" w:rsidR="00866650" w:rsidRPr="005A5F58" w:rsidRDefault="00866650" w:rsidP="0004218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6650" w:rsidRPr="005A5F58" w14:paraId="2D86AD2C" w14:textId="77777777" w:rsidTr="00FC4FE4">
        <w:tc>
          <w:tcPr>
            <w:tcW w:w="1537" w:type="pct"/>
            <w:shd w:val="clear" w:color="auto" w:fill="auto"/>
          </w:tcPr>
          <w:p w14:paraId="68FDB33B" w14:textId="77777777" w:rsidR="00866650" w:rsidRPr="005A5F58" w:rsidRDefault="00866650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Находить и использовать необходимую экономическую информацию.</w:t>
            </w:r>
          </w:p>
        </w:tc>
        <w:tc>
          <w:tcPr>
            <w:tcW w:w="1852" w:type="pct"/>
            <w:vMerge/>
            <w:shd w:val="clear" w:color="auto" w:fill="auto"/>
          </w:tcPr>
          <w:p w14:paraId="0E5B57B3" w14:textId="06CAC833" w:rsidR="00866650" w:rsidRPr="005A5F5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61402FAA" w14:textId="77777777" w:rsidR="00866650" w:rsidRPr="001C5E6B" w:rsidRDefault="00866650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2.</w:t>
            </w:r>
          </w:p>
          <w:p w14:paraId="76716B17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Расчет показателей эффективности использования основных и оборотных фондов</w:t>
            </w:r>
          </w:p>
          <w:p w14:paraId="7826457E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3. Расчет заработной платы персонала</w:t>
            </w:r>
          </w:p>
          <w:p w14:paraId="6F44E197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4. Расчет прибыли и рентабельности</w:t>
            </w:r>
          </w:p>
          <w:p w14:paraId="408F5092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</w:rPr>
              <w:t xml:space="preserve">Практическое занятие № 5. </w:t>
            </w:r>
            <w:r w:rsidRPr="001C5E6B">
              <w:rPr>
                <w:rFonts w:ascii="Times New Roman" w:hAnsi="Times New Roman"/>
              </w:rPr>
              <w:lastRenderedPageBreak/>
              <w:t>Резюме. Разработка «</w:t>
            </w:r>
            <w:r w:rsidRPr="001C5E6B">
              <w:rPr>
                <w:rFonts w:ascii="Times New Roman" w:hAnsi="Times New Roman"/>
                <w:bCs/>
                <w:sz w:val="24"/>
              </w:rPr>
              <w:t xml:space="preserve">Плана маркетинга», </w:t>
            </w:r>
          </w:p>
          <w:p w14:paraId="5512CE79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  <w:bCs/>
                <w:sz w:val="24"/>
              </w:rPr>
              <w:t>«Производственный план».</w:t>
            </w:r>
          </w:p>
          <w:p w14:paraId="4D87E534" w14:textId="77777777" w:rsidR="00866650" w:rsidRPr="001C5E6B" w:rsidRDefault="00866650" w:rsidP="00042183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1C5E6B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14:paraId="7170CF48" w14:textId="77777777" w:rsidR="00866650" w:rsidRPr="001C5E6B" w:rsidRDefault="00866650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14:paraId="0FCD03BB" w14:textId="77777777" w:rsidR="00866650" w:rsidRPr="001C5E6B" w:rsidRDefault="00866650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7.</w:t>
            </w:r>
          </w:p>
          <w:p w14:paraId="4714D91A" w14:textId="77777777" w:rsidR="00866650" w:rsidRPr="001C5E6B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</w:rPr>
              <w:t xml:space="preserve">Презентация бизнес-плана.  </w:t>
            </w:r>
          </w:p>
          <w:p w14:paraId="05D98ED2" w14:textId="77777777" w:rsidR="00866650" w:rsidRPr="001C5E6B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0648AFA3" w14:textId="77777777" w:rsidR="00866650" w:rsidRPr="001C5E6B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66650" w:rsidRPr="005A5F58" w14:paraId="65588CC9" w14:textId="77777777" w:rsidTr="00FC4FE4">
        <w:tc>
          <w:tcPr>
            <w:tcW w:w="1537" w:type="pct"/>
            <w:shd w:val="clear" w:color="auto" w:fill="auto"/>
          </w:tcPr>
          <w:p w14:paraId="22AE4A3A" w14:textId="77777777" w:rsidR="00866650" w:rsidRPr="005A5F58" w:rsidRDefault="00866650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lastRenderedPageBreak/>
              <w:t>Рассчитывать по принятой методологии основные технико-экономические показатели деятельности организации.</w:t>
            </w:r>
          </w:p>
        </w:tc>
        <w:tc>
          <w:tcPr>
            <w:tcW w:w="1852" w:type="pct"/>
            <w:vMerge/>
            <w:shd w:val="clear" w:color="auto" w:fill="auto"/>
          </w:tcPr>
          <w:p w14:paraId="1362535D" w14:textId="4EE8D693" w:rsidR="00866650" w:rsidRPr="005A5F58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</w:tcPr>
          <w:p w14:paraId="3E24C46B" w14:textId="77777777" w:rsidR="00866650" w:rsidRPr="001C5E6B" w:rsidRDefault="00866650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2.</w:t>
            </w:r>
          </w:p>
          <w:p w14:paraId="2390081A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Расчет показателей эффективности использования основных и оборотных фондов</w:t>
            </w:r>
          </w:p>
          <w:p w14:paraId="67938F01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3. Расчет заработной платы персонала</w:t>
            </w:r>
          </w:p>
          <w:p w14:paraId="22E21718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4. Расчет прибыли и рентабельности</w:t>
            </w:r>
          </w:p>
          <w:p w14:paraId="569CC59D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</w:rPr>
              <w:t>Практическое занятие № 5. Резюме. Разработка «</w:t>
            </w:r>
            <w:r w:rsidRPr="001C5E6B">
              <w:rPr>
                <w:rFonts w:ascii="Times New Roman" w:hAnsi="Times New Roman"/>
                <w:bCs/>
                <w:sz w:val="24"/>
              </w:rPr>
              <w:t xml:space="preserve">Плана маркетинга», </w:t>
            </w:r>
          </w:p>
          <w:p w14:paraId="57560654" w14:textId="77777777" w:rsidR="00866650" w:rsidRPr="001C5E6B" w:rsidRDefault="00866650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  <w:bCs/>
                <w:sz w:val="24"/>
              </w:rPr>
              <w:t>«Производственный план».</w:t>
            </w:r>
          </w:p>
          <w:p w14:paraId="1A3DACBE" w14:textId="77777777" w:rsidR="00866650" w:rsidRPr="001C5E6B" w:rsidRDefault="00866650" w:rsidP="00042183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1C5E6B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14:paraId="4B18C1E6" w14:textId="77777777" w:rsidR="00866650" w:rsidRPr="001C5E6B" w:rsidRDefault="00866650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14:paraId="0FD37C55" w14:textId="77777777" w:rsidR="00866650" w:rsidRPr="001C5E6B" w:rsidRDefault="00866650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7.</w:t>
            </w:r>
          </w:p>
          <w:p w14:paraId="3F55924F" w14:textId="77777777" w:rsidR="00866650" w:rsidRPr="001C5E6B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</w:rPr>
              <w:t xml:space="preserve">Презентация бизнес-плана.  </w:t>
            </w:r>
          </w:p>
          <w:p w14:paraId="50DABAD6" w14:textId="77777777" w:rsidR="00866650" w:rsidRPr="001C5E6B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723E9149" w14:textId="77777777" w:rsidR="00866650" w:rsidRPr="001C5E6B" w:rsidRDefault="00866650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14:paraId="379F4C1E" w14:textId="77777777" w:rsidR="00424D0B" w:rsidRDefault="00424D0B" w:rsidP="00424D0B">
      <w:pPr>
        <w:pStyle w:val="a6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37DC62" w14:textId="77777777" w:rsidR="00424D0B" w:rsidRPr="005A5F58" w:rsidRDefault="00424D0B" w:rsidP="00424D0B">
      <w:pP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lastRenderedPageBreak/>
        <w:t>Приложение 1</w:t>
      </w:r>
    </w:p>
    <w:p w14:paraId="7B0E925C" w14:textId="77777777" w:rsidR="00424D0B" w:rsidRPr="005A5F58" w:rsidRDefault="00424D0B" w:rsidP="00424D0B">
      <w:pP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t>Показатели результатов освоения дисциплины</w:t>
      </w:r>
    </w:p>
    <w:tbl>
      <w:tblPr>
        <w:tblW w:w="97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543"/>
        <w:gridCol w:w="2927"/>
      </w:tblGrid>
      <w:tr w:rsidR="00424D0B" w:rsidRPr="005A5F58" w14:paraId="571CFD59" w14:textId="77777777" w:rsidTr="0004218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1CFE0" w14:textId="77777777" w:rsidR="00424D0B" w:rsidRPr="005A5F58" w:rsidRDefault="00424D0B" w:rsidP="0004218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Результаты, </w:t>
            </w:r>
            <w:proofErr w:type="gramStart"/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освоенные  умения</w:t>
            </w:r>
            <w:proofErr w:type="gramEnd"/>
            <w:r w:rsidRPr="005A5F58">
              <w:rPr>
                <w:rFonts w:ascii="Times New Roman" w:hAnsi="Times New Roman"/>
                <w:b/>
                <w:sz w:val="24"/>
                <w:szCs w:val="24"/>
              </w:rPr>
              <w:t xml:space="preserve"> и конкретизированные знания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0B957" w14:textId="77777777" w:rsidR="00424D0B" w:rsidRPr="005A5F58" w:rsidRDefault="00424D0B" w:rsidP="0004218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Основные показатели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06EA" w14:textId="77777777" w:rsidR="00424D0B" w:rsidRPr="005A5F58" w:rsidRDefault="00424D0B" w:rsidP="0004218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24D0B" w:rsidRPr="005A5F58" w14:paraId="53202670" w14:textId="77777777" w:rsidTr="0004218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01DF8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Перечень знаний, осваиваемых в рамках дисциплины</w:t>
            </w: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A7661" w14:textId="77777777" w:rsidR="00424D0B" w:rsidRPr="005A5F58" w:rsidRDefault="00424D0B" w:rsidP="0004218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C456D" w14:textId="77777777" w:rsidR="00424D0B" w:rsidRPr="005A5F58" w:rsidRDefault="00424D0B" w:rsidP="0004218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424D0B" w:rsidRPr="005A5F58" w14:paraId="1B0D2C29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673D" w14:textId="77777777" w:rsidR="00424D0B" w:rsidRPr="005A5F58" w:rsidRDefault="00424D0B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Общие положения экономической теории.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84CC1" w14:textId="77777777" w:rsidR="00424D0B" w:rsidRPr="005A5F58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грамотно характеризует основные теоретические положения экономической теории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5476E" w14:textId="77777777" w:rsidR="00424D0B" w:rsidRPr="00DD5E4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41920D18" w14:textId="77777777" w:rsidR="00424D0B" w:rsidRPr="00DD5E48" w:rsidRDefault="00424D0B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424D0B" w:rsidRPr="005A5F58" w14:paraId="71717A72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3DD96" w14:textId="77777777" w:rsidR="00424D0B" w:rsidRPr="005A5F58" w:rsidRDefault="00424D0B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Организацию производственного и технологического процессов.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8A248" w14:textId="77777777" w:rsidR="00424D0B" w:rsidRPr="005A5F58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называет принципы построения экономической системы организации,</w:t>
            </w:r>
          </w:p>
          <w:p w14:paraId="5CB64F04" w14:textId="77777777" w:rsidR="00424D0B" w:rsidRPr="005A5F58" w:rsidRDefault="00424D0B" w:rsidP="0004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 xml:space="preserve">- характеризует </w:t>
            </w:r>
            <w:proofErr w:type="gramStart"/>
            <w:r w:rsidRPr="005A5F58">
              <w:rPr>
                <w:rFonts w:ascii="Times New Roman" w:hAnsi="Times New Roman"/>
                <w:sz w:val="24"/>
                <w:szCs w:val="24"/>
              </w:rPr>
              <w:t>порядок  организации</w:t>
            </w:r>
            <w:proofErr w:type="gramEnd"/>
            <w:r w:rsidRPr="005A5F58">
              <w:rPr>
                <w:rFonts w:ascii="Times New Roman" w:hAnsi="Times New Roman"/>
                <w:sz w:val="24"/>
                <w:szCs w:val="24"/>
              </w:rPr>
              <w:t xml:space="preserve"> производственного и технологического процессов; 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2265" w14:textId="77777777" w:rsidR="00424D0B" w:rsidRPr="00DD5E4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41EE63A5" w14:textId="77777777" w:rsidR="00424D0B" w:rsidRPr="00DD5E48" w:rsidRDefault="00424D0B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424D0B" w:rsidRPr="005A5F58" w14:paraId="2AE8741B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34886" w14:textId="77777777" w:rsidR="00424D0B" w:rsidRPr="005A5F58" w:rsidRDefault="00424D0B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Механизмы ценообразования на продукцию (услуги)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1FFBE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 xml:space="preserve">- четко и ясно воспроизводит </w:t>
            </w:r>
            <w:proofErr w:type="gramStart"/>
            <w:r w:rsidRPr="005A5F58">
              <w:rPr>
                <w:rFonts w:ascii="Times New Roman" w:hAnsi="Times New Roman"/>
                <w:sz w:val="24"/>
                <w:szCs w:val="24"/>
              </w:rPr>
              <w:t>алгоритм  калькуляции</w:t>
            </w:r>
            <w:proofErr w:type="gramEnd"/>
            <w:r w:rsidRPr="005A5F58">
              <w:rPr>
                <w:rFonts w:ascii="Times New Roman" w:hAnsi="Times New Roman"/>
                <w:sz w:val="24"/>
                <w:szCs w:val="24"/>
              </w:rPr>
              <w:t xml:space="preserve"> себестоимости одного товара</w:t>
            </w:r>
          </w:p>
          <w:p w14:paraId="35ACE54E" w14:textId="77777777" w:rsidR="00424D0B" w:rsidRPr="005A5F58" w:rsidRDefault="00424D0B" w:rsidP="00042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5AD8A" w14:textId="77777777" w:rsidR="00424D0B" w:rsidRPr="00DD5E4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3A3F568F" w14:textId="77777777" w:rsidR="00424D0B" w:rsidRPr="00DD5E48" w:rsidRDefault="00424D0B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424D0B" w:rsidRPr="005A5F58" w14:paraId="4C0D1485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B0694" w14:textId="77777777" w:rsidR="00424D0B" w:rsidRPr="005A5F58" w:rsidRDefault="00424D0B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Формы оплаты труда в современных условиях.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1C47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ориентируется в Трудовом кодексе РФ;</w:t>
            </w:r>
          </w:p>
          <w:p w14:paraId="0861B8B2" w14:textId="77777777" w:rsidR="00424D0B" w:rsidRPr="005A5F58" w:rsidRDefault="00424D0B" w:rsidP="00042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грамотно определяет повременную, сдельную оплаты труда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4388" w14:textId="77777777" w:rsidR="00424D0B" w:rsidRPr="00DD5E4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Тест. Экспертная оценка теста</w:t>
            </w:r>
          </w:p>
          <w:p w14:paraId="53E67B17" w14:textId="77777777" w:rsidR="00424D0B" w:rsidRPr="00DD5E48" w:rsidRDefault="00424D0B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424D0B" w:rsidRPr="005A5F58" w14:paraId="7F8FE455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91320" w14:textId="77777777" w:rsidR="00424D0B" w:rsidRPr="005A5F58" w:rsidRDefault="00424D0B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F802E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грамотно определяет состав материальных затрат, трудовых, финансовых затрат;</w:t>
            </w:r>
          </w:p>
          <w:p w14:paraId="33A5181D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раскрывает способы экономии ресурсов и их значение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DB3D" w14:textId="77777777" w:rsidR="00424D0B" w:rsidRPr="00DD5E4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52D990AB" w14:textId="77777777" w:rsidR="00424D0B" w:rsidRPr="00DD5E48" w:rsidRDefault="00424D0B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424D0B" w:rsidRPr="005A5F58" w14:paraId="5C333538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78684" w14:textId="77777777" w:rsidR="00424D0B" w:rsidRPr="005A5F58" w:rsidRDefault="00424D0B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Методику разработки бизнес-плана.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056B0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производит планирование деятельности предприятия отрасли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A6485" w14:textId="77777777" w:rsidR="00424D0B" w:rsidRPr="00DD5E4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14:paraId="626F2033" w14:textId="77777777" w:rsidR="00424D0B" w:rsidRPr="00DD5E48" w:rsidRDefault="00424D0B" w:rsidP="00042183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424D0B" w:rsidRPr="005A5F58" w14:paraId="27A882FC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D8661" w14:textId="77777777" w:rsidR="00424D0B" w:rsidRPr="005A5F58" w:rsidRDefault="00424D0B" w:rsidP="00042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8F354" w14:textId="77777777" w:rsidR="00424D0B" w:rsidRPr="005A5F58" w:rsidRDefault="00424D0B" w:rsidP="0004218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BD147" w14:textId="77777777" w:rsidR="00424D0B" w:rsidRPr="005A5F58" w:rsidRDefault="00424D0B" w:rsidP="000421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</w:tr>
      <w:tr w:rsidR="00424D0B" w:rsidRPr="005A5F58" w14:paraId="211BB0EC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5D07F" w14:textId="77777777" w:rsidR="00424D0B" w:rsidRPr="005A5F58" w:rsidRDefault="00424D0B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Находить и использовать необходимую экономическую информацию.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C4E8A" w14:textId="77777777" w:rsidR="00424D0B" w:rsidRPr="005A5F58" w:rsidRDefault="00424D0B" w:rsidP="00042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- грамотное использование</w:t>
            </w:r>
          </w:p>
          <w:p w14:paraId="5B2DB2A9" w14:textId="77777777" w:rsidR="00424D0B" w:rsidRPr="005A5F58" w:rsidRDefault="00424D0B" w:rsidP="00042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информации для технико-</w:t>
            </w:r>
          </w:p>
          <w:p w14:paraId="032BF5E2" w14:textId="77777777" w:rsidR="00424D0B" w:rsidRPr="005A5F58" w:rsidRDefault="00424D0B" w:rsidP="00042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экономического обоснования деятельности организации;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49593" w14:textId="77777777" w:rsidR="00424D0B" w:rsidRPr="001C5E6B" w:rsidRDefault="00424D0B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2.</w:t>
            </w:r>
          </w:p>
          <w:p w14:paraId="216B0445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Расчет показателей эффективности использования основных и оборотных фондов</w:t>
            </w:r>
          </w:p>
          <w:p w14:paraId="218F89B5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3. Расчет заработной платы персонала</w:t>
            </w:r>
          </w:p>
          <w:p w14:paraId="1AA2B8E7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 xml:space="preserve">Практическое занятие № 4. </w:t>
            </w:r>
            <w:r w:rsidRPr="001C5E6B">
              <w:rPr>
                <w:rFonts w:ascii="Times New Roman" w:hAnsi="Times New Roman"/>
              </w:rPr>
              <w:lastRenderedPageBreak/>
              <w:t>Расчет прибыли и рентабельности</w:t>
            </w:r>
          </w:p>
          <w:p w14:paraId="6F9C28B7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</w:rPr>
              <w:t>Практическое занятие № 5. Резюме. Разработка «</w:t>
            </w:r>
            <w:r w:rsidRPr="001C5E6B">
              <w:rPr>
                <w:rFonts w:ascii="Times New Roman" w:hAnsi="Times New Roman"/>
                <w:bCs/>
                <w:sz w:val="24"/>
              </w:rPr>
              <w:t xml:space="preserve">Плана маркетинга», </w:t>
            </w:r>
          </w:p>
          <w:p w14:paraId="54D2FA87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  <w:bCs/>
                <w:sz w:val="24"/>
              </w:rPr>
              <w:t>«Производственный план».</w:t>
            </w:r>
          </w:p>
          <w:p w14:paraId="3CE1E53C" w14:textId="77777777" w:rsidR="00424D0B" w:rsidRPr="001C5E6B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1C5E6B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14:paraId="4124009E" w14:textId="77777777" w:rsidR="00424D0B" w:rsidRPr="001C5E6B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14:paraId="1D3894BA" w14:textId="77777777" w:rsidR="00424D0B" w:rsidRPr="001C5E6B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7.</w:t>
            </w:r>
          </w:p>
          <w:p w14:paraId="1EAE698E" w14:textId="77777777" w:rsidR="00424D0B" w:rsidRPr="001C5E6B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</w:rPr>
              <w:t xml:space="preserve">Презентация бизнес-плана.  </w:t>
            </w:r>
          </w:p>
          <w:p w14:paraId="24143917" w14:textId="77777777" w:rsidR="00424D0B" w:rsidRPr="001C5E6B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36DEEC4A" w14:textId="77777777" w:rsidR="00424D0B" w:rsidRPr="001C5E6B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424D0B" w:rsidRPr="005A5F58" w14:paraId="5417B061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14:paraId="3E5EFFA3" w14:textId="77777777" w:rsidR="00424D0B" w:rsidRPr="005A5F58" w:rsidRDefault="00424D0B" w:rsidP="00042183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lastRenderedPageBreak/>
              <w:t>Рассчитывать по принятой методологии основные технико-экономические показатели деятельности организации.</w:t>
            </w: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14:paraId="5D81E901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- способность грамотно и быстро производить расчеты себестоимости продукции, заработной платы, показателей эффективности использования основных и оборотных фондов, доходов, прибыли, рентабельности</w:t>
            </w: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auto" w:fill="auto"/>
          </w:tcPr>
          <w:p w14:paraId="5BD4AE91" w14:textId="77777777" w:rsidR="00424D0B" w:rsidRPr="001C5E6B" w:rsidRDefault="00424D0B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2.</w:t>
            </w:r>
          </w:p>
          <w:p w14:paraId="0939DD67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Расчет показателей эффективности использования основных и оборотных фондов</w:t>
            </w:r>
          </w:p>
          <w:p w14:paraId="0BEF5B0A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3. Расчет заработной платы персонала</w:t>
            </w:r>
          </w:p>
          <w:p w14:paraId="78843EF5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4. Расчет прибыли и рентабельности</w:t>
            </w:r>
          </w:p>
          <w:p w14:paraId="04704348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</w:rPr>
              <w:t>Практическое занятие № 5. Резюме. Разработка «</w:t>
            </w:r>
            <w:r w:rsidRPr="001C5E6B">
              <w:rPr>
                <w:rFonts w:ascii="Times New Roman" w:hAnsi="Times New Roman"/>
                <w:bCs/>
                <w:sz w:val="24"/>
              </w:rPr>
              <w:t xml:space="preserve">Плана маркетинга», </w:t>
            </w:r>
          </w:p>
          <w:p w14:paraId="61D1C173" w14:textId="77777777" w:rsidR="00424D0B" w:rsidRPr="001C5E6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  <w:bCs/>
                <w:sz w:val="24"/>
              </w:rPr>
              <w:t>«Производственный план».</w:t>
            </w:r>
          </w:p>
          <w:p w14:paraId="46F73DA1" w14:textId="77777777" w:rsidR="00424D0B" w:rsidRPr="001C5E6B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1C5E6B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14:paraId="16043610" w14:textId="77777777" w:rsidR="00424D0B" w:rsidRPr="001C5E6B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14:paraId="3A9ABEDB" w14:textId="77777777" w:rsidR="00424D0B" w:rsidRPr="001C5E6B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7.</w:t>
            </w:r>
          </w:p>
          <w:p w14:paraId="5D98B67E" w14:textId="77777777" w:rsidR="00424D0B" w:rsidRPr="001C5E6B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</w:rPr>
              <w:t xml:space="preserve">Презентация бизнес-плана.  </w:t>
            </w:r>
          </w:p>
          <w:p w14:paraId="469DDEEF" w14:textId="77777777" w:rsidR="00424D0B" w:rsidRPr="001C5E6B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14:paraId="317E4487" w14:textId="77777777" w:rsidR="00424D0B" w:rsidRPr="001C5E6B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424D0B" w:rsidRPr="005A5F58" w14:paraId="1F5F238C" w14:textId="77777777" w:rsidTr="00042183">
        <w:tc>
          <w:tcPr>
            <w:tcW w:w="326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66211" w14:textId="77777777" w:rsidR="00424D0B" w:rsidRPr="00AB3C18" w:rsidRDefault="00424D0B" w:rsidP="00042183">
            <w:pPr>
              <w:suppressAutoHyphens/>
              <w:spacing w:after="0" w:line="240" w:lineRule="auto"/>
              <w:jc w:val="both"/>
              <w:rPr>
                <w:color w:val="C0504D" w:themeColor="accent2"/>
              </w:rPr>
            </w:pPr>
          </w:p>
        </w:tc>
        <w:tc>
          <w:tcPr>
            <w:tcW w:w="35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CDE12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045B7" w14:textId="77777777" w:rsidR="00424D0B" w:rsidRPr="005A5F58" w:rsidRDefault="00424D0B" w:rsidP="000421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FE36FD4" w14:textId="77777777" w:rsidR="00424D0B" w:rsidRPr="005A5F58" w:rsidRDefault="00424D0B" w:rsidP="00424D0B">
      <w:pP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45D3CE" w14:textId="77777777" w:rsidR="00424D0B" w:rsidRDefault="00424D0B" w:rsidP="00424D0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8DB8417" w14:textId="77777777" w:rsidR="00424D0B" w:rsidRDefault="00424D0B" w:rsidP="00424D0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86742BD" w14:textId="77777777" w:rsidR="00424D0B" w:rsidRDefault="00424D0B" w:rsidP="00424D0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C784B71" w14:textId="77777777" w:rsidR="00424D0B" w:rsidRDefault="00424D0B" w:rsidP="00424D0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DF2EE6B" w14:textId="77777777" w:rsidR="00424D0B" w:rsidRPr="005A5F58" w:rsidRDefault="00424D0B" w:rsidP="00424D0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Приложение 2</w:t>
      </w:r>
    </w:p>
    <w:p w14:paraId="0BB13379" w14:textId="77777777" w:rsidR="00424D0B" w:rsidRPr="005A5F58" w:rsidRDefault="00424D0B" w:rsidP="00424D0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8107011" w14:textId="77777777" w:rsidR="00424D0B" w:rsidRPr="005A5F58" w:rsidRDefault="00424D0B" w:rsidP="00424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Формирование ПК и ОК</w:t>
      </w:r>
    </w:p>
    <w:p w14:paraId="19A7FE1E" w14:textId="77777777" w:rsidR="00424D0B" w:rsidRPr="005A5F58" w:rsidRDefault="00424D0B" w:rsidP="00424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23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8073"/>
      </w:tblGrid>
      <w:tr w:rsidR="00424D0B" w:rsidRPr="005A5F58" w14:paraId="60DCD8FE" w14:textId="77777777" w:rsidTr="00042183">
        <w:tc>
          <w:tcPr>
            <w:tcW w:w="1350" w:type="dxa"/>
          </w:tcPr>
          <w:p w14:paraId="5CCC7261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073" w:type="dxa"/>
          </w:tcPr>
          <w:p w14:paraId="2A4CD6E5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общих компетенций</w:t>
            </w:r>
          </w:p>
        </w:tc>
      </w:tr>
      <w:tr w:rsidR="00424D0B" w:rsidRPr="005A5F58" w14:paraId="0058FD5E" w14:textId="77777777" w:rsidTr="00042183">
        <w:trPr>
          <w:trHeight w:val="320"/>
        </w:trPr>
        <w:tc>
          <w:tcPr>
            <w:tcW w:w="1350" w:type="dxa"/>
          </w:tcPr>
          <w:p w14:paraId="137D8542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073" w:type="dxa"/>
          </w:tcPr>
          <w:p w14:paraId="516DE78D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24D0B" w:rsidRPr="005A5F58" w14:paraId="2C8BB75C" w14:textId="77777777" w:rsidTr="00042183">
        <w:tc>
          <w:tcPr>
            <w:tcW w:w="1350" w:type="dxa"/>
          </w:tcPr>
          <w:p w14:paraId="70FCBD43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073" w:type="dxa"/>
          </w:tcPr>
          <w:p w14:paraId="2AF5A370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24D0B" w:rsidRPr="005A5F58" w14:paraId="353016C7" w14:textId="77777777" w:rsidTr="00042183">
        <w:tc>
          <w:tcPr>
            <w:tcW w:w="1350" w:type="dxa"/>
          </w:tcPr>
          <w:p w14:paraId="07061CB1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073" w:type="dxa"/>
          </w:tcPr>
          <w:p w14:paraId="108764BB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24D0B" w:rsidRPr="005A5F58" w14:paraId="0065B000" w14:textId="77777777" w:rsidTr="00042183">
        <w:tc>
          <w:tcPr>
            <w:tcW w:w="1350" w:type="dxa"/>
          </w:tcPr>
          <w:p w14:paraId="10E696A7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073" w:type="dxa"/>
          </w:tcPr>
          <w:p w14:paraId="792E4DA5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24D0B" w:rsidRPr="005A5F58" w14:paraId="135EF316" w14:textId="77777777" w:rsidTr="00042183">
        <w:tc>
          <w:tcPr>
            <w:tcW w:w="1350" w:type="dxa"/>
          </w:tcPr>
          <w:p w14:paraId="581DA99E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073" w:type="dxa"/>
          </w:tcPr>
          <w:p w14:paraId="05010665" w14:textId="77777777" w:rsidR="00424D0B" w:rsidRPr="005A5F58" w:rsidRDefault="00424D0B" w:rsidP="0004218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424D0B" w:rsidRPr="005A5F58" w14:paraId="75C37A35" w14:textId="77777777" w:rsidTr="00042183">
        <w:tc>
          <w:tcPr>
            <w:tcW w:w="1350" w:type="dxa"/>
          </w:tcPr>
          <w:p w14:paraId="3CA054C8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8073" w:type="dxa"/>
          </w:tcPr>
          <w:p w14:paraId="6DE14290" w14:textId="77777777" w:rsidR="00424D0B" w:rsidRPr="005A5F58" w:rsidRDefault="00424D0B" w:rsidP="000421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424D0B" w:rsidRPr="005A5F58" w14:paraId="135C1D1A" w14:textId="77777777" w:rsidTr="00042183">
        <w:tc>
          <w:tcPr>
            <w:tcW w:w="1350" w:type="dxa"/>
          </w:tcPr>
          <w:p w14:paraId="673432AC" w14:textId="77777777" w:rsidR="00424D0B" w:rsidRPr="005A5F58" w:rsidRDefault="00424D0B" w:rsidP="000421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ОК 11</w:t>
            </w:r>
          </w:p>
        </w:tc>
        <w:tc>
          <w:tcPr>
            <w:tcW w:w="8073" w:type="dxa"/>
          </w:tcPr>
          <w:p w14:paraId="5888CE38" w14:textId="77777777" w:rsidR="00424D0B" w:rsidRPr="005A5F58" w:rsidRDefault="00424D0B" w:rsidP="000421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4FD5315B" w14:textId="77777777" w:rsidR="00424D0B" w:rsidRPr="005A5F58" w:rsidRDefault="00424D0B" w:rsidP="00424D0B">
      <w:pPr>
        <w:pStyle w:val="Style9"/>
        <w:widowControl/>
        <w:spacing w:line="240" w:lineRule="auto"/>
        <w:ind w:firstLine="0"/>
      </w:pPr>
    </w:p>
    <w:p w14:paraId="40D351C4" w14:textId="77777777" w:rsidR="00424D0B" w:rsidRPr="00585BE1" w:rsidRDefault="00424D0B" w:rsidP="00424D0B">
      <w:pPr>
        <w:pStyle w:val="Style9"/>
        <w:widowControl/>
        <w:spacing w:line="240" w:lineRule="auto"/>
        <w:ind w:firstLine="0"/>
        <w:rPr>
          <w:rStyle w:val="FontStyle54"/>
          <w:rFonts w:eastAsia="DejaVu Sans"/>
          <w:sz w:val="24"/>
          <w:szCs w:val="24"/>
        </w:rPr>
      </w:pPr>
      <w:r w:rsidRPr="00585BE1">
        <w:rPr>
          <w:rStyle w:val="FontStyle54"/>
          <w:rFonts w:eastAsia="DejaVu Sans"/>
          <w:sz w:val="24"/>
          <w:szCs w:val="24"/>
        </w:rPr>
        <w:t>Содержание учебной дисциплины обеспечивает</w:t>
      </w:r>
      <w:r w:rsidRPr="00585BE1">
        <w:rPr>
          <w:rStyle w:val="FontStyle55"/>
          <w:b/>
          <w:sz w:val="24"/>
          <w:szCs w:val="24"/>
        </w:rPr>
        <w:t xml:space="preserve"> </w:t>
      </w:r>
      <w:r w:rsidRPr="00585BE1">
        <w:rPr>
          <w:rStyle w:val="FontStyle55"/>
          <w:sz w:val="24"/>
          <w:szCs w:val="24"/>
        </w:rPr>
        <w:t>формирование</w:t>
      </w:r>
      <w:r w:rsidRPr="00585BE1">
        <w:rPr>
          <w:rStyle w:val="FontStyle55"/>
          <w:b/>
          <w:sz w:val="24"/>
          <w:szCs w:val="24"/>
        </w:rPr>
        <w:t xml:space="preserve"> </w:t>
      </w:r>
      <w:r w:rsidRPr="00585BE1">
        <w:rPr>
          <w:rStyle w:val="FontStyle54"/>
          <w:rFonts w:eastAsia="DejaVu Sans"/>
          <w:sz w:val="24"/>
          <w:szCs w:val="24"/>
        </w:rPr>
        <w:t xml:space="preserve">профессиональных компетенций, </w:t>
      </w:r>
      <w:r w:rsidRPr="00585BE1">
        <w:rPr>
          <w:rStyle w:val="FontStyle55"/>
          <w:b/>
          <w:sz w:val="24"/>
          <w:szCs w:val="24"/>
        </w:rPr>
        <w:t>соответствующих</w:t>
      </w:r>
      <w:r w:rsidRPr="00585BE1">
        <w:rPr>
          <w:rStyle w:val="FontStyle55"/>
          <w:sz w:val="24"/>
          <w:szCs w:val="24"/>
        </w:rPr>
        <w:t xml:space="preserve"> основным видам профессиональной деятельности.</w:t>
      </w:r>
    </w:p>
    <w:p w14:paraId="05F4A0A7" w14:textId="77777777" w:rsidR="00424D0B" w:rsidRPr="00585BE1" w:rsidRDefault="00424D0B" w:rsidP="00424D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5BE1">
        <w:rPr>
          <w:rFonts w:ascii="Times New Roman" w:hAnsi="Times New Roman" w:cs="Times New Roman"/>
          <w:sz w:val="24"/>
          <w:szCs w:val="24"/>
        </w:rPr>
        <w:t xml:space="preserve">ПК 5.1. </w:t>
      </w:r>
      <w:r w:rsidRPr="00585BE1">
        <w:rPr>
          <w:rFonts w:ascii="Times New Roman" w:hAnsi="Times New Roman"/>
          <w:sz w:val="24"/>
          <w:szCs w:val="24"/>
        </w:rPr>
        <w:t>Собирать исходные данные для разработки проектной документации на информационную систему</w:t>
      </w:r>
      <w:r w:rsidRPr="00585BE1">
        <w:rPr>
          <w:rFonts w:ascii="Times New Roman" w:hAnsi="Times New Roman" w:cs="Times New Roman"/>
          <w:sz w:val="24"/>
          <w:szCs w:val="24"/>
        </w:rPr>
        <w:t>.</w:t>
      </w:r>
    </w:p>
    <w:p w14:paraId="14C3CEFB" w14:textId="77777777" w:rsidR="00424D0B" w:rsidRPr="00585BE1" w:rsidRDefault="00424D0B" w:rsidP="00424D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5BE1">
        <w:rPr>
          <w:rFonts w:ascii="Times New Roman" w:hAnsi="Times New Roman" w:cs="Times New Roman"/>
          <w:sz w:val="24"/>
          <w:szCs w:val="24"/>
        </w:rPr>
        <w:t xml:space="preserve">  Уметь:</w:t>
      </w:r>
    </w:p>
    <w:p w14:paraId="36E84262" w14:textId="77777777" w:rsidR="00424D0B" w:rsidRPr="00585BE1" w:rsidRDefault="00424D0B" w:rsidP="00424D0B">
      <w:pPr>
        <w:pStyle w:val="a7"/>
        <w:spacing w:before="0" w:beforeAutospacing="0" w:after="0" w:afterAutospacing="0"/>
        <w:ind w:firstLine="363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>- планировать деятельность организации;</w:t>
      </w:r>
    </w:p>
    <w:p w14:paraId="07478338" w14:textId="77777777" w:rsidR="00424D0B" w:rsidRPr="00585BE1" w:rsidRDefault="00424D0B" w:rsidP="00424D0B">
      <w:pPr>
        <w:pStyle w:val="a7"/>
        <w:spacing w:before="0" w:beforeAutospacing="0" w:after="0" w:afterAutospacing="0"/>
        <w:ind w:firstLine="363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>- находить и использовать необходимую экономическую информацию;</w:t>
      </w:r>
    </w:p>
    <w:p w14:paraId="5D81B81C" w14:textId="77777777" w:rsidR="00424D0B" w:rsidRPr="00585BE1" w:rsidRDefault="00424D0B" w:rsidP="00424D0B">
      <w:pPr>
        <w:pStyle w:val="a7"/>
        <w:spacing w:before="0" w:beforeAutospacing="0" w:after="0" w:afterAutospacing="0"/>
        <w:ind w:hanging="181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 xml:space="preserve">         - определять состав материальных, трудовых и финансовых ресурсов организации; </w:t>
      </w:r>
    </w:p>
    <w:p w14:paraId="5480EFEC" w14:textId="77777777" w:rsidR="00424D0B" w:rsidRPr="00585BE1" w:rsidRDefault="00424D0B" w:rsidP="00424D0B">
      <w:pPr>
        <w:pStyle w:val="a7"/>
        <w:spacing w:before="0" w:beforeAutospacing="0" w:after="0" w:afterAutospacing="0"/>
        <w:ind w:hanging="181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 xml:space="preserve">         - заполнять первичные документы по экономической деятельности организации;</w:t>
      </w:r>
    </w:p>
    <w:p w14:paraId="71812432" w14:textId="77777777" w:rsidR="00424D0B" w:rsidRPr="00585BE1" w:rsidRDefault="00424D0B" w:rsidP="00424D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5BE1">
        <w:rPr>
          <w:rFonts w:ascii="Times New Roman" w:hAnsi="Times New Roman" w:cs="Times New Roman"/>
          <w:sz w:val="24"/>
          <w:szCs w:val="24"/>
        </w:rPr>
        <w:t xml:space="preserve">   Знать:</w:t>
      </w:r>
    </w:p>
    <w:p w14:paraId="02568ED9" w14:textId="77777777" w:rsidR="00424D0B" w:rsidRPr="00585BE1" w:rsidRDefault="00424D0B" w:rsidP="00424D0B">
      <w:pPr>
        <w:pStyle w:val="a7"/>
        <w:spacing w:before="0" w:beforeAutospacing="0" w:after="0" w:afterAutospacing="0"/>
        <w:ind w:firstLine="363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 xml:space="preserve">- сущность организации как основного звена экономики отраслей; </w:t>
      </w:r>
    </w:p>
    <w:p w14:paraId="4DB2D7E6" w14:textId="77777777" w:rsidR="00424D0B" w:rsidRPr="00585BE1" w:rsidRDefault="00424D0B" w:rsidP="00424D0B">
      <w:pPr>
        <w:pStyle w:val="a7"/>
        <w:spacing w:before="0" w:beforeAutospacing="0" w:after="0" w:afterAutospacing="0"/>
        <w:ind w:firstLine="363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 xml:space="preserve">- основные принципы построения экономической системы организации; </w:t>
      </w:r>
    </w:p>
    <w:p w14:paraId="61116DD1" w14:textId="77777777" w:rsidR="00424D0B" w:rsidRPr="00585BE1" w:rsidRDefault="00424D0B" w:rsidP="00424D0B">
      <w:pPr>
        <w:pStyle w:val="a7"/>
        <w:spacing w:before="0" w:beforeAutospacing="0" w:after="0" w:afterAutospacing="0"/>
        <w:ind w:firstLine="363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 xml:space="preserve">- управление основными и оборотными средствами, методы оценки </w:t>
      </w:r>
      <w:proofErr w:type="gramStart"/>
      <w:r w:rsidRPr="00585BE1">
        <w:rPr>
          <w:rFonts w:ascii="Times New Roman" w:hAnsi="Times New Roman" w:cs="Times New Roman"/>
        </w:rPr>
        <w:t>эффективности  их</w:t>
      </w:r>
      <w:proofErr w:type="gramEnd"/>
      <w:r w:rsidRPr="00585BE1">
        <w:rPr>
          <w:rFonts w:ascii="Times New Roman" w:hAnsi="Times New Roman" w:cs="Times New Roman"/>
        </w:rPr>
        <w:t xml:space="preserve"> использования; </w:t>
      </w:r>
    </w:p>
    <w:p w14:paraId="74AEE4E8" w14:textId="77777777" w:rsidR="00424D0B" w:rsidRPr="00585BE1" w:rsidRDefault="00424D0B" w:rsidP="00424D0B">
      <w:pPr>
        <w:pStyle w:val="a7"/>
        <w:spacing w:before="0" w:beforeAutospacing="0" w:after="0" w:afterAutospacing="0"/>
        <w:ind w:firstLine="363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 xml:space="preserve">- организацию производственного и технологического процессов; </w:t>
      </w:r>
    </w:p>
    <w:p w14:paraId="74908D64" w14:textId="77777777" w:rsidR="00424D0B" w:rsidRPr="00585BE1" w:rsidRDefault="00424D0B" w:rsidP="00424D0B">
      <w:pPr>
        <w:pStyle w:val="a7"/>
        <w:spacing w:before="0" w:beforeAutospacing="0" w:after="0" w:afterAutospacing="0"/>
        <w:ind w:hanging="181"/>
        <w:jc w:val="both"/>
        <w:rPr>
          <w:rFonts w:ascii="Times New Roman" w:hAnsi="Times New Roman" w:cs="Times New Roman"/>
        </w:rPr>
      </w:pPr>
      <w:r w:rsidRPr="00585BE1">
        <w:rPr>
          <w:rFonts w:ascii="Times New Roman" w:hAnsi="Times New Roman" w:cs="Times New Roman"/>
        </w:rPr>
        <w:t xml:space="preserve">         - состав материальных, трудовых и финансовых ресурсов организации показатели их эффективного использования; </w:t>
      </w:r>
    </w:p>
    <w:p w14:paraId="688D31EF" w14:textId="77777777" w:rsidR="00424D0B" w:rsidRPr="00585BE1" w:rsidRDefault="00424D0B" w:rsidP="00424D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C17A5D" w14:textId="77777777" w:rsidR="00424D0B" w:rsidRPr="00585BE1" w:rsidRDefault="00424D0B" w:rsidP="00424D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5BE1">
        <w:rPr>
          <w:rFonts w:ascii="Times New Roman" w:hAnsi="Times New Roman" w:cs="Times New Roman"/>
          <w:sz w:val="24"/>
          <w:szCs w:val="24"/>
        </w:rPr>
        <w:t xml:space="preserve">ПК 5.7. </w:t>
      </w:r>
      <w:r w:rsidRPr="00585BE1">
        <w:rPr>
          <w:rFonts w:ascii="Times New Roman" w:hAnsi="Times New Roman"/>
          <w:sz w:val="24"/>
          <w:szCs w:val="24"/>
        </w:rPr>
        <w:t>Производить оценку информационной системы для выявления возможности ее модернизации</w:t>
      </w:r>
      <w:r w:rsidRPr="00585BE1">
        <w:rPr>
          <w:rFonts w:ascii="Times New Roman" w:hAnsi="Times New Roman" w:cs="Times New Roman"/>
          <w:sz w:val="24"/>
          <w:szCs w:val="24"/>
        </w:rPr>
        <w:t>.</w:t>
      </w:r>
    </w:p>
    <w:p w14:paraId="188001C7" w14:textId="77777777" w:rsidR="00424D0B" w:rsidRPr="00585BE1" w:rsidRDefault="00424D0B" w:rsidP="00424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BE1">
        <w:rPr>
          <w:rFonts w:ascii="Times New Roman" w:hAnsi="Times New Roman"/>
          <w:sz w:val="24"/>
          <w:szCs w:val="24"/>
        </w:rPr>
        <w:t>Уметь:</w:t>
      </w:r>
    </w:p>
    <w:p w14:paraId="01D0E76B" w14:textId="77777777" w:rsidR="00424D0B" w:rsidRPr="005A5F58" w:rsidRDefault="00424D0B" w:rsidP="00424D0B">
      <w:pPr>
        <w:pStyle w:val="a7"/>
        <w:spacing w:before="0" w:beforeAutospacing="0" w:after="0" w:afterAutospacing="0"/>
        <w:ind w:hanging="181"/>
        <w:jc w:val="both"/>
        <w:rPr>
          <w:rFonts w:ascii="Times New Roman" w:hAnsi="Times New Roman" w:cs="Times New Roman"/>
        </w:rPr>
      </w:pPr>
      <w:r w:rsidRPr="005A5F58">
        <w:rPr>
          <w:rFonts w:ascii="Times New Roman" w:hAnsi="Times New Roman" w:cs="Times New Roman"/>
        </w:rPr>
        <w:t xml:space="preserve">          - рассчитывать по принятой методике основные технико-экономические показатели деятельности организации. </w:t>
      </w:r>
    </w:p>
    <w:p w14:paraId="464AA938" w14:textId="77777777" w:rsidR="00424D0B" w:rsidRPr="005A5F58" w:rsidRDefault="00424D0B" w:rsidP="00424D0B">
      <w:pPr>
        <w:pStyle w:val="a7"/>
        <w:spacing w:before="0" w:beforeAutospacing="0" w:after="0" w:afterAutospacing="0"/>
        <w:ind w:hanging="181"/>
        <w:jc w:val="both"/>
        <w:rPr>
          <w:rFonts w:ascii="Times New Roman" w:hAnsi="Times New Roman" w:cs="Times New Roman"/>
        </w:rPr>
      </w:pPr>
      <w:r w:rsidRPr="005A5F58">
        <w:rPr>
          <w:rFonts w:ascii="Times New Roman" w:hAnsi="Times New Roman" w:cs="Times New Roman"/>
        </w:rPr>
        <w:t xml:space="preserve">          - определять состав материальных, трудовых и финансовых ресурсов организации; </w:t>
      </w:r>
    </w:p>
    <w:p w14:paraId="394AAFC6" w14:textId="77777777" w:rsidR="00424D0B" w:rsidRPr="005A5F58" w:rsidRDefault="00424D0B" w:rsidP="00424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t>Знать:</w:t>
      </w:r>
    </w:p>
    <w:p w14:paraId="01461507" w14:textId="77777777" w:rsidR="00424D0B" w:rsidRPr="005A5F58" w:rsidRDefault="00424D0B" w:rsidP="00424D0B">
      <w:pPr>
        <w:pStyle w:val="a7"/>
        <w:spacing w:before="0" w:beforeAutospacing="0" w:after="0" w:afterAutospacing="0"/>
        <w:ind w:firstLine="363"/>
        <w:jc w:val="both"/>
        <w:rPr>
          <w:rFonts w:ascii="Times New Roman" w:hAnsi="Times New Roman" w:cs="Times New Roman"/>
        </w:rPr>
      </w:pPr>
      <w:r w:rsidRPr="005A5F58">
        <w:rPr>
          <w:rFonts w:ascii="Times New Roman" w:hAnsi="Times New Roman" w:cs="Times New Roman"/>
        </w:rPr>
        <w:t xml:space="preserve">- механизмы ценообразования; </w:t>
      </w:r>
    </w:p>
    <w:p w14:paraId="78A155B4" w14:textId="77777777" w:rsidR="00424D0B" w:rsidRPr="005A5F58" w:rsidRDefault="00424D0B" w:rsidP="00424D0B">
      <w:pPr>
        <w:pStyle w:val="a7"/>
        <w:spacing w:before="0" w:beforeAutospacing="0" w:after="0" w:afterAutospacing="0"/>
        <w:ind w:firstLine="363"/>
        <w:jc w:val="both"/>
        <w:rPr>
          <w:rFonts w:ascii="Times New Roman" w:hAnsi="Times New Roman" w:cs="Times New Roman"/>
        </w:rPr>
      </w:pPr>
      <w:r w:rsidRPr="005A5F58">
        <w:rPr>
          <w:rFonts w:ascii="Times New Roman" w:hAnsi="Times New Roman" w:cs="Times New Roman"/>
        </w:rPr>
        <w:t xml:space="preserve">- формы оплаты труда; </w:t>
      </w:r>
    </w:p>
    <w:p w14:paraId="6061C204" w14:textId="77777777" w:rsidR="00424D0B" w:rsidRPr="00463555" w:rsidRDefault="00424D0B" w:rsidP="00424D0B">
      <w:pPr>
        <w:pStyle w:val="a7"/>
        <w:spacing w:before="0" w:beforeAutospacing="0" w:after="0" w:afterAutospacing="0"/>
        <w:ind w:hanging="181"/>
        <w:jc w:val="both"/>
        <w:rPr>
          <w:rFonts w:ascii="Times New Roman" w:hAnsi="Times New Roman" w:cs="Times New Roman"/>
        </w:rPr>
      </w:pPr>
      <w:r w:rsidRPr="00463555">
        <w:rPr>
          <w:rFonts w:ascii="Times New Roman" w:hAnsi="Times New Roman" w:cs="Times New Roman"/>
        </w:rPr>
        <w:lastRenderedPageBreak/>
        <w:t xml:space="preserve">         - основные технико-экономические показатели деятельности организации и методику их расчета;</w:t>
      </w:r>
    </w:p>
    <w:p w14:paraId="215D00ED" w14:textId="77777777" w:rsidR="00424D0B" w:rsidRPr="00463555" w:rsidRDefault="00424D0B" w:rsidP="00424D0B">
      <w:pPr>
        <w:pStyle w:val="Style9"/>
        <w:widowControl/>
        <w:spacing w:line="240" w:lineRule="auto"/>
        <w:ind w:firstLine="0"/>
      </w:pPr>
      <w:r w:rsidRPr="00463555">
        <w:t xml:space="preserve">      -аспекты развития отрасли, организацию хозяйствующих субъектов в рыночной экономике</w:t>
      </w:r>
      <w:r w:rsidRPr="00463555">
        <w:rPr>
          <w:rStyle w:val="FontStyle55"/>
        </w:rPr>
        <w:t>.</w:t>
      </w:r>
    </w:p>
    <w:p w14:paraId="07F9460A" w14:textId="77777777" w:rsidR="00424D0B" w:rsidRPr="00463555" w:rsidRDefault="00424D0B" w:rsidP="00424D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009B1E" w14:textId="77777777" w:rsidR="00424D0B" w:rsidRPr="00463555" w:rsidRDefault="00424D0B" w:rsidP="00424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ПК 9.</w:t>
      </w:r>
      <w:proofErr w:type="gramStart"/>
      <w:r w:rsidRPr="00463555">
        <w:rPr>
          <w:rFonts w:ascii="Times New Roman" w:hAnsi="Times New Roman"/>
          <w:sz w:val="24"/>
          <w:szCs w:val="24"/>
        </w:rPr>
        <w:t>7.Осуществлять</w:t>
      </w:r>
      <w:proofErr w:type="gramEnd"/>
      <w:r w:rsidRPr="00463555">
        <w:rPr>
          <w:rFonts w:ascii="Times New Roman" w:hAnsi="Times New Roman"/>
          <w:sz w:val="24"/>
          <w:szCs w:val="24"/>
        </w:rPr>
        <w:t xml:space="preserve"> сбор статистической информации о работе веб-приложений для анализа эффективности его работы.</w:t>
      </w:r>
    </w:p>
    <w:p w14:paraId="0F4B8B31" w14:textId="77777777" w:rsidR="00424D0B" w:rsidRPr="00463555" w:rsidRDefault="00424D0B" w:rsidP="00424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Уметь:</w:t>
      </w:r>
    </w:p>
    <w:p w14:paraId="6027A09B" w14:textId="77777777" w:rsidR="00424D0B" w:rsidRPr="00463555" w:rsidRDefault="00424D0B" w:rsidP="00424D0B">
      <w:pPr>
        <w:pStyle w:val="af1"/>
        <w:numPr>
          <w:ilvl w:val="0"/>
          <w:numId w:val="14"/>
        </w:numPr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подключать и настраивать системы мониторинга работы Веб-приложений и сбора статистики его использования.</w:t>
      </w:r>
    </w:p>
    <w:p w14:paraId="6B493C6D" w14:textId="77777777" w:rsidR="00424D0B" w:rsidRPr="00463555" w:rsidRDefault="00424D0B" w:rsidP="00424D0B">
      <w:pPr>
        <w:pStyle w:val="a6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составлять отчет по основным показателям использования Веб-приложений (рейтинг, источники и поведение пользователей, конверсия и др.).</w:t>
      </w:r>
    </w:p>
    <w:p w14:paraId="73A00925" w14:textId="77777777" w:rsidR="00424D0B" w:rsidRPr="00463555" w:rsidRDefault="00424D0B" w:rsidP="00424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Знать:</w:t>
      </w:r>
    </w:p>
    <w:p w14:paraId="5D8BD1D7" w14:textId="77777777" w:rsidR="00424D0B" w:rsidRPr="00463555" w:rsidRDefault="00424D0B" w:rsidP="00424D0B">
      <w:pPr>
        <w:pStyle w:val="af1"/>
        <w:numPr>
          <w:ilvl w:val="0"/>
          <w:numId w:val="1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основные показатели использования Веб-приложений и способы их анализа.</w:t>
      </w:r>
    </w:p>
    <w:p w14:paraId="57FE199E" w14:textId="77777777" w:rsidR="00424D0B" w:rsidRPr="00463555" w:rsidRDefault="00424D0B" w:rsidP="00424D0B">
      <w:pPr>
        <w:pStyle w:val="a6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виды и методы расчета индексов цитируемости Веб-приложений (ТИЦ, ВИЦ).</w:t>
      </w:r>
    </w:p>
    <w:p w14:paraId="4A29AD8C" w14:textId="77777777" w:rsidR="00424D0B" w:rsidRPr="00463555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F3A3F5" w14:textId="77777777" w:rsidR="00424D0B" w:rsidRPr="00463555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ПК 9.9 Модернизировать веб-приложение с учетом правил и норм подготовки информации для поисковых систем.</w:t>
      </w:r>
    </w:p>
    <w:p w14:paraId="0CE5CE84" w14:textId="77777777" w:rsidR="00424D0B" w:rsidRPr="00463555" w:rsidRDefault="00424D0B" w:rsidP="00424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Уметь:</w:t>
      </w:r>
    </w:p>
    <w:p w14:paraId="67304FA1" w14:textId="77777777" w:rsidR="00424D0B" w:rsidRPr="00463555" w:rsidRDefault="00424D0B" w:rsidP="00424D0B">
      <w:pPr>
        <w:pStyle w:val="af1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 xml:space="preserve">модифицировать код веб-приложения в соответствии с требованиями и регламентами поисковых систем. </w:t>
      </w:r>
    </w:p>
    <w:p w14:paraId="436BBDBD" w14:textId="77777777" w:rsidR="00424D0B" w:rsidRPr="00463555" w:rsidRDefault="00424D0B" w:rsidP="00424D0B">
      <w:pPr>
        <w:pStyle w:val="af1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размещать текстовую и графическую информацию на страницах веб-приложения.</w:t>
      </w:r>
    </w:p>
    <w:p w14:paraId="175AC4DE" w14:textId="77777777" w:rsidR="00424D0B" w:rsidRPr="00463555" w:rsidRDefault="00424D0B" w:rsidP="00424D0B">
      <w:pPr>
        <w:pStyle w:val="af1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редактировать HTML-код с использованием систем администрирования.</w:t>
      </w:r>
    </w:p>
    <w:p w14:paraId="103F3DE3" w14:textId="77777777" w:rsidR="00424D0B" w:rsidRPr="00463555" w:rsidRDefault="00424D0B" w:rsidP="00424D0B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проверять HTML-код на соответствие отраслевым стандартам.</w:t>
      </w:r>
    </w:p>
    <w:p w14:paraId="6535DAA5" w14:textId="77777777" w:rsidR="00424D0B" w:rsidRPr="00463555" w:rsidRDefault="00424D0B" w:rsidP="00424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Знать:</w:t>
      </w:r>
    </w:p>
    <w:p w14:paraId="5E11DA16" w14:textId="77777777" w:rsidR="00424D0B" w:rsidRPr="00463555" w:rsidRDefault="00424D0B" w:rsidP="00424D0B">
      <w:pPr>
        <w:pStyle w:val="af1"/>
        <w:numPr>
          <w:ilvl w:val="0"/>
          <w:numId w:val="17"/>
        </w:numPr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особенности работы систем управления сайтами.</w:t>
      </w:r>
    </w:p>
    <w:p w14:paraId="6DE85847" w14:textId="77777777" w:rsidR="00424D0B" w:rsidRPr="00463555" w:rsidRDefault="00424D0B" w:rsidP="00424D0B">
      <w:pPr>
        <w:pStyle w:val="af1"/>
        <w:numPr>
          <w:ilvl w:val="0"/>
          <w:numId w:val="17"/>
        </w:numPr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принципы функционирования поисковых сервисов и особенности оптимизации Веб-приложений под них (SEO).</w:t>
      </w:r>
    </w:p>
    <w:p w14:paraId="058F9747" w14:textId="77777777" w:rsidR="00424D0B" w:rsidRPr="00463555" w:rsidRDefault="00424D0B" w:rsidP="00424D0B">
      <w:pPr>
        <w:pStyle w:val="af1"/>
        <w:numPr>
          <w:ilvl w:val="0"/>
          <w:numId w:val="17"/>
        </w:numPr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463555">
        <w:rPr>
          <w:rFonts w:ascii="Times New Roman" w:hAnsi="Times New Roman"/>
          <w:sz w:val="24"/>
          <w:szCs w:val="24"/>
        </w:rPr>
        <w:t>методы оптимизации Веб-приложений под социальные медиа (SMO).</w:t>
      </w:r>
    </w:p>
    <w:p w14:paraId="70AB3F74" w14:textId="77777777" w:rsidR="00424D0B" w:rsidRPr="005A5F58" w:rsidRDefault="00424D0B" w:rsidP="00424D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AE3BF9" w14:textId="77777777" w:rsidR="00424D0B" w:rsidRPr="005A5F58" w:rsidRDefault="00424D0B" w:rsidP="00424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Формирование ПК и ОК</w:t>
      </w:r>
    </w:p>
    <w:p w14:paraId="5B3FC2F4" w14:textId="77777777" w:rsidR="00424D0B" w:rsidRPr="005A5F58" w:rsidRDefault="00424D0B" w:rsidP="00424D0B">
      <w:pPr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tbl>
      <w:tblPr>
        <w:tblW w:w="9225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854"/>
        <w:gridCol w:w="3261"/>
        <w:gridCol w:w="1592"/>
        <w:gridCol w:w="2518"/>
      </w:tblGrid>
      <w:tr w:rsidR="00424D0B" w:rsidRPr="005A5F58" w14:paraId="0F8A5975" w14:textId="77777777" w:rsidTr="00042183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70274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Тема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5E0A0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 xml:space="preserve">Дидактические </w:t>
            </w:r>
          </w:p>
          <w:p w14:paraId="4FD734B6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единицы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E1B1D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ПК, ОК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2D7B7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Виды работ</w:t>
            </w:r>
          </w:p>
        </w:tc>
      </w:tr>
      <w:tr w:rsidR="00424D0B" w:rsidRPr="005A5F58" w14:paraId="6B48C2C5" w14:textId="77777777" w:rsidTr="00042183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6860A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Тема 1.</w:t>
            </w:r>
          </w:p>
          <w:p w14:paraId="2EA111BD" w14:textId="77777777" w:rsidR="00424D0B" w:rsidRPr="005A5F58" w:rsidRDefault="00424D0B" w:rsidP="0004218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Общие основы функционирования субъектов хозяйствования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24CE9" w14:textId="77777777" w:rsidR="00424D0B" w:rsidRPr="005A5F58" w:rsidRDefault="00424D0B" w:rsidP="00042183">
            <w:pPr>
              <w:pStyle w:val="TableContents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Общие положения экономической теории. </w:t>
            </w:r>
          </w:p>
          <w:p w14:paraId="48BD6AE6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Отрасль в системе национальной экономики. Перспективы развития отрасли. Микро- и макроэкономика. Проблемы экономического развития. Факторы производства. Главные вопросы экономики. Рыночная экономика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AD4E5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</w:p>
          <w:p w14:paraId="0B8618C8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</w:p>
          <w:p w14:paraId="32715DFD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422F88A1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</w:p>
          <w:p w14:paraId="34995A89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0FA2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Содержание лекционного материала;</w:t>
            </w:r>
          </w:p>
          <w:p w14:paraId="13EBC033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Устный ответ по теме.</w:t>
            </w:r>
          </w:p>
          <w:p w14:paraId="5639323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D0B" w:rsidRPr="005A5F58" w14:paraId="513C9DC9" w14:textId="77777777" w:rsidTr="00042183">
        <w:trPr>
          <w:trHeight w:val="2370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4E864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F58">
              <w:rPr>
                <w:rFonts w:ascii="Times New Roman" w:hAnsi="Times New Roman" w:cs="Times New Roman"/>
                <w:b/>
              </w:rPr>
              <w:lastRenderedPageBreak/>
              <w:t>Тема 2. Отраслевые особенности организации предприятия в рыночной экономике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422A9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Сущность организации как основного звена экономики отрасли.</w:t>
            </w:r>
          </w:p>
          <w:p w14:paraId="2622A189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Понятие организации, его основные признаки. Основные принципы построения экономической системы организации. Роль и значение конкретной отрасли в системе рыночной экономики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BCD3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</w:p>
          <w:p w14:paraId="091CF65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</w:p>
          <w:p w14:paraId="37238AB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698DC59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  <w:p w14:paraId="7EE2A272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EF922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Содержание лекционного материала;</w:t>
            </w:r>
          </w:p>
          <w:p w14:paraId="3D2861CC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Устный ответ по теме</w:t>
            </w:r>
          </w:p>
        </w:tc>
      </w:tr>
      <w:tr w:rsidR="00424D0B" w:rsidRPr="005A5F58" w14:paraId="5270D83C" w14:textId="77777777" w:rsidTr="00042183">
        <w:trPr>
          <w:trHeight w:val="2829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DF739" w14:textId="77777777" w:rsidR="00424D0B" w:rsidRPr="005A5F58" w:rsidRDefault="00424D0B" w:rsidP="0004218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</w:rPr>
              <w:t>Тема 3. Организационно-правовые формы организации отрасли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1F8F6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Организационно-правовые формы предпринимательской деятельности: хозяйственные товарищества, хозяйственные общества, производственные кооперативы, государственные и муниципальные унитарные предприятия, акционерное общество: сущность и особенности функционирования.</w:t>
            </w:r>
          </w:p>
          <w:p w14:paraId="0938B223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Организация производственного и технологического процессов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6A81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</w:p>
          <w:p w14:paraId="033BE0E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</w:p>
          <w:p w14:paraId="2B3020F7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706D60CC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</w:t>
            </w:r>
          </w:p>
          <w:p w14:paraId="2F276460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</w:p>
          <w:p w14:paraId="154290DE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C4DE5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Содержание лекционного материала;</w:t>
            </w:r>
          </w:p>
          <w:p w14:paraId="14051B57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Устный ответ по теме</w:t>
            </w:r>
          </w:p>
          <w:p w14:paraId="22F6A795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Составить схему: «Организационно-правовые формы бизнеса»</w:t>
            </w:r>
          </w:p>
          <w:p w14:paraId="6B87C3D6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D0B" w:rsidRPr="005A5F58" w14:paraId="6ED53A11" w14:textId="77777777" w:rsidTr="00042183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45A6D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4. </w:t>
            </w:r>
          </w:p>
          <w:p w14:paraId="63ADDF43" w14:textId="77777777" w:rsidR="00424D0B" w:rsidRPr="005A5F58" w:rsidRDefault="00424D0B" w:rsidP="0004218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Материально-техническая база организации.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AFB1D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Основные и оборотные фонды предприятия.</w:t>
            </w:r>
          </w:p>
          <w:p w14:paraId="5D603EFB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Назначение основных и оборотных фондов, их классификация.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D0CE8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</w:p>
          <w:p w14:paraId="1CC50570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4D6E5568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</w:t>
            </w:r>
          </w:p>
          <w:p w14:paraId="1CCF47B5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</w:p>
          <w:p w14:paraId="56FEA4D2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10,</w:t>
            </w:r>
          </w:p>
          <w:p w14:paraId="020603BB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11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9BE94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Содержание лекционного материала;</w:t>
            </w:r>
          </w:p>
          <w:p w14:paraId="45A0FC99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Устный ответ по теме;</w:t>
            </w:r>
          </w:p>
          <w:p w14:paraId="4C075957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Составить схему: «Классификация основных фондов»;</w:t>
            </w:r>
          </w:p>
          <w:p w14:paraId="50FB3DB0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Решение ситуационных задач;</w:t>
            </w:r>
          </w:p>
          <w:p w14:paraId="517A7608" w14:textId="77777777" w:rsidR="00424D0B" w:rsidRPr="005A5F58" w:rsidRDefault="00424D0B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Практическое занятие № 1.</w:t>
            </w:r>
          </w:p>
          <w:p w14:paraId="620EFCB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Расчет видов стоимостных оценок и амортизации основных фондов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</w:p>
          <w:p w14:paraId="74025404" w14:textId="77777777" w:rsidR="00424D0B" w:rsidRPr="005A5F58" w:rsidRDefault="00424D0B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Практическое занятие № 2.</w:t>
            </w:r>
          </w:p>
          <w:p w14:paraId="185E259A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Расчет показателей эффективности использования основных и оборотных фондов</w:t>
            </w:r>
          </w:p>
        </w:tc>
      </w:tr>
      <w:tr w:rsidR="00424D0B" w:rsidRPr="005A5F58" w14:paraId="53D57185" w14:textId="77777777" w:rsidTr="00042183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19611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lastRenderedPageBreak/>
              <w:t xml:space="preserve">Тема 5. </w:t>
            </w:r>
          </w:p>
          <w:p w14:paraId="7486AF43" w14:textId="77777777" w:rsidR="00424D0B" w:rsidRPr="005A5F58" w:rsidRDefault="00424D0B" w:rsidP="0004218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Ресурсы хозяйствующих субъектов и эффективность их использования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E9A2B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Персонал хозяйствующего субъекта и его классификация. Списочный и явочный состав работающих. Планирование кадров и их подбор. Рабочее время и его использование. Бюджет рабочего времени. </w:t>
            </w:r>
          </w:p>
          <w:p w14:paraId="5B6D5523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Понятие производительности труда. Классификация и характеристика основных показателей производительности труда. Методы измерения производительности труда. Факторы и резервы роста производительности труда. Нормирование труда. Мотивация труда. Формы оплаты труда и системы заработной платы. Тарифная система оплаты труда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800C0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</w:p>
          <w:p w14:paraId="0CF181D9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</w:p>
          <w:p w14:paraId="280F08DF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63D41ED6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</w:t>
            </w:r>
          </w:p>
          <w:p w14:paraId="5BAFF10D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</w:p>
          <w:p w14:paraId="07BF5C7D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ОК10,</w:t>
            </w:r>
          </w:p>
          <w:p w14:paraId="534BD5F1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11,</w:t>
            </w:r>
          </w:p>
          <w:p w14:paraId="1F5B50AD" w14:textId="77777777" w:rsidR="00424D0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ПК 5.1,</w:t>
            </w:r>
          </w:p>
          <w:p w14:paraId="0D32B353" w14:textId="77777777" w:rsidR="00424D0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ПК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5.7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, </w:t>
            </w:r>
          </w:p>
          <w:p w14:paraId="6D162CA6" w14:textId="77777777" w:rsidR="00424D0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ПК 9.7, </w:t>
            </w:r>
          </w:p>
          <w:p w14:paraId="06BBD0AC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ПК 9.9.</w:t>
            </w:r>
          </w:p>
          <w:p w14:paraId="6E410D68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2E17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Содержание лекционного материала;</w:t>
            </w:r>
          </w:p>
          <w:p w14:paraId="787103FD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Устный ответ по теме;</w:t>
            </w:r>
          </w:p>
          <w:p w14:paraId="22B306BC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Составить схему: «Формы и системы оплаты труда»;</w:t>
            </w:r>
          </w:p>
          <w:p w14:paraId="49161DA8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Решение ситуационных задач;</w:t>
            </w:r>
          </w:p>
          <w:p w14:paraId="707C9B2F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5A5F58">
              <w:rPr>
                <w:rFonts w:ascii="Times New Roman" w:hAnsi="Times New Roman" w:cs="Times New Roman"/>
              </w:rPr>
              <w:t xml:space="preserve"> с Трудовым кодеком РФ;</w:t>
            </w:r>
          </w:p>
          <w:p w14:paraId="775A3C27" w14:textId="77777777" w:rsidR="00424D0B" w:rsidRPr="005A5F58" w:rsidRDefault="00424D0B" w:rsidP="00042183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Практическое занятие № 3. </w:t>
            </w:r>
          </w:p>
          <w:p w14:paraId="5BC29B87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Расчет заработной платы персонала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424D0B" w:rsidRPr="005A5F58" w14:paraId="2FFD5E9D" w14:textId="77777777" w:rsidTr="00042183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0CF3D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6. </w:t>
            </w:r>
          </w:p>
          <w:p w14:paraId="08CB1B6C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Доходы, расходы, прибыль организации</w:t>
            </w:r>
          </w:p>
          <w:p w14:paraId="72E7C3EA" w14:textId="77777777" w:rsidR="00424D0B" w:rsidRPr="005A5F58" w:rsidRDefault="00424D0B" w:rsidP="0004218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3E55D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Экономическая сущность издержек обращения. Понятие издержек, их классификация. Понятие о себестоимости и цене продукции, работ и услуг. Состав и структура затрат по экономическим элементам и по статьям калькуляции. Виды себестоимости продукции, работ и услуг. Факторы и пути снижения себестоимости. Система цен и их </w:t>
            </w:r>
          </w:p>
          <w:p w14:paraId="6D92F647" w14:textId="77777777" w:rsidR="00424D0B" w:rsidRPr="005A5F58" w:rsidRDefault="00424D0B" w:rsidP="00042183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классификация. Механизмы ценообразования. Факторы, влияющие на уровень цен. Ценовая конкуренция.</w:t>
            </w:r>
          </w:p>
          <w:p w14:paraId="39FEE54C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Прибыль и рентабельность организации.</w:t>
            </w:r>
          </w:p>
          <w:p w14:paraId="02AF76D8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прибыли организации ее виды, планирование прибыли и ее распределение.</w:t>
            </w:r>
          </w:p>
          <w:p w14:paraId="206EF4F8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рентабельности, порядок ее расчета.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87FEC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14:paraId="5010698F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</w:p>
          <w:p w14:paraId="20AE7136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</w:p>
          <w:p w14:paraId="5F39EB6C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14:paraId="4C098106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</w:t>
            </w:r>
          </w:p>
          <w:p w14:paraId="23A7A783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</w:p>
          <w:p w14:paraId="71D20861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10,</w:t>
            </w:r>
          </w:p>
          <w:p w14:paraId="21986F7F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11</w:t>
            </w:r>
          </w:p>
          <w:p w14:paraId="6FFA1128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12A4F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Содержание лекционного материала;</w:t>
            </w:r>
          </w:p>
          <w:p w14:paraId="7B70FF6C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Устный ответ по теме;</w:t>
            </w:r>
          </w:p>
          <w:p w14:paraId="3903D390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Составить схему: «Классификация издержек»;</w:t>
            </w:r>
          </w:p>
          <w:p w14:paraId="62D80291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Решение ситуационных задач;</w:t>
            </w:r>
          </w:p>
          <w:p w14:paraId="13E76AEA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Практическое занятие № 4. Расчет прибыли и рентабельности</w:t>
            </w:r>
          </w:p>
        </w:tc>
      </w:tr>
      <w:tr w:rsidR="00424D0B" w:rsidRPr="005A5F58" w14:paraId="4D93E46F" w14:textId="77777777" w:rsidTr="00042183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36B14" w14:textId="77777777" w:rsidR="00424D0B" w:rsidRPr="005A5F58" w:rsidRDefault="00424D0B" w:rsidP="00042183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7. </w:t>
            </w:r>
          </w:p>
          <w:p w14:paraId="37CFA107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 xml:space="preserve">Планирование </w:t>
            </w:r>
            <w:r w:rsidRPr="005A5F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 развитие деятельности хозяйствующего субъекта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15D50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технического развития и организации </w:t>
            </w:r>
            <w:r w:rsidRPr="005A5F58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производства. Показатели экономической эффективности капитальных вложений в новую технику: приведенные затраты, коэффициент эффективности и срок окупаемости. Понятие планирования.</w:t>
            </w:r>
          </w:p>
          <w:p w14:paraId="3945A2C0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 xml:space="preserve">Основные принципы, элементы, этапы, виды планирования. </w:t>
            </w:r>
          </w:p>
          <w:p w14:paraId="3F816DAD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Бизнес-план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95C17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lastRenderedPageBreak/>
              <w:t>ОК 1,</w:t>
            </w:r>
          </w:p>
          <w:p w14:paraId="762EBAD0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</w:p>
          <w:p w14:paraId="79C1C34E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lastRenderedPageBreak/>
              <w:t>ОК 4,</w:t>
            </w:r>
          </w:p>
          <w:p w14:paraId="196E9062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</w:t>
            </w:r>
          </w:p>
          <w:p w14:paraId="41A5BB9F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</w:p>
          <w:p w14:paraId="0E1B8933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10,</w:t>
            </w:r>
          </w:p>
          <w:p w14:paraId="516B131D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11,</w:t>
            </w:r>
          </w:p>
          <w:p w14:paraId="13C9121C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ПК 5.1,</w:t>
            </w:r>
          </w:p>
          <w:p w14:paraId="23C87618" w14:textId="77777777" w:rsidR="00424D0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ПК 5.7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,</w:t>
            </w:r>
          </w:p>
          <w:p w14:paraId="5C6739DA" w14:textId="77777777" w:rsidR="00424D0B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ПК 9.7,</w:t>
            </w:r>
          </w:p>
          <w:p w14:paraId="7F2356CE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ПК 9.9.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60B49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lastRenderedPageBreak/>
              <w:t xml:space="preserve">Содержание лекционного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lastRenderedPageBreak/>
              <w:t>материала;</w:t>
            </w:r>
          </w:p>
          <w:p w14:paraId="0DAB991C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Устный ответ по теме;</w:t>
            </w:r>
          </w:p>
          <w:p w14:paraId="0B1D7362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Составить схему: «Структура бизнес-плана»;</w:t>
            </w:r>
          </w:p>
          <w:p w14:paraId="03E03086" w14:textId="77777777" w:rsidR="00424D0B" w:rsidRPr="005A5F58" w:rsidRDefault="00424D0B" w:rsidP="0004218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kern w:val="1"/>
                <w:sz w:val="24"/>
                <w:szCs w:val="24"/>
              </w:rPr>
              <w:t>Решение ситуационных задач;</w:t>
            </w:r>
          </w:p>
          <w:p w14:paraId="4AB247D1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Практическое занятие № 5. Резюме. Разработка «</w:t>
            </w: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 xml:space="preserve">Плана маркетинга», </w:t>
            </w:r>
          </w:p>
          <w:p w14:paraId="3479ED2D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«Производственный план».</w:t>
            </w:r>
          </w:p>
          <w:p w14:paraId="448C9F6E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5A5F58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5A5F58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14:paraId="61CD0EC2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14:paraId="12BC137A" w14:textId="77777777" w:rsidR="00424D0B" w:rsidRPr="005A5F58" w:rsidRDefault="00424D0B" w:rsidP="0004218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Практическое занятие № 7.</w:t>
            </w:r>
          </w:p>
          <w:p w14:paraId="5443F17B" w14:textId="77777777" w:rsidR="00424D0B" w:rsidRPr="005A5F58" w:rsidRDefault="00424D0B" w:rsidP="00042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 xml:space="preserve">Презентация бизнес-плана.  </w:t>
            </w:r>
          </w:p>
        </w:tc>
      </w:tr>
    </w:tbl>
    <w:p w14:paraId="3DAF4D9E" w14:textId="77777777" w:rsidR="00424D0B" w:rsidRPr="005A5F58" w:rsidRDefault="00424D0B" w:rsidP="00424D0B">
      <w:pPr>
        <w:suppressLineNumber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417155" w14:textId="77777777" w:rsidR="00424D0B" w:rsidRPr="005A5F58" w:rsidRDefault="00424D0B" w:rsidP="00424D0B">
      <w:pPr>
        <w:suppressLineNumber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A56F92" w14:textId="77777777" w:rsidR="00424D0B" w:rsidRPr="00DD5E48" w:rsidRDefault="00424D0B" w:rsidP="00424D0B">
      <w:pPr>
        <w:suppressLineNumber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B5F587" w14:textId="77777777" w:rsidR="00424D0B" w:rsidRPr="00DD5E48" w:rsidRDefault="00424D0B" w:rsidP="00424D0B">
      <w:pPr>
        <w:suppressLineNumber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990C71" w14:textId="77777777" w:rsidR="00424D0B" w:rsidRPr="00DD5E48" w:rsidRDefault="00424D0B" w:rsidP="00424D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7F2112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247718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F9BF77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3319B6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6E4106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137DA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889AA3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A11D2E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E94FDE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A9CF8A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8BBD72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EF8FDC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6ED5C5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0BC128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FDE628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738970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6C5FA9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9EA54B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381259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24D3F2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E3CF3E" w14:textId="77777777" w:rsidR="00424D0B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925FC1" w14:textId="77777777" w:rsidR="00424D0B" w:rsidRDefault="00424D0B" w:rsidP="00424D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3704DFA" w14:textId="77777777" w:rsidR="00424D0B" w:rsidRDefault="00424D0B" w:rsidP="00424D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66C21A7" w14:textId="77777777" w:rsidR="00424D0B" w:rsidRPr="000D3912" w:rsidRDefault="00424D0B" w:rsidP="00424D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D53AF1F" w14:textId="77777777" w:rsidR="00424D0B" w:rsidRPr="000D3912" w:rsidRDefault="00424D0B" w:rsidP="00424D0B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3912">
        <w:rPr>
          <w:rFonts w:ascii="Times New Roman" w:hAnsi="Times New Roman"/>
          <w:b/>
          <w:sz w:val="24"/>
          <w:szCs w:val="24"/>
        </w:rPr>
        <w:t>Дополнения и изменения в рабочей программе</w:t>
      </w:r>
    </w:p>
    <w:p w14:paraId="0E7245F4" w14:textId="77777777" w:rsidR="00424D0B" w:rsidRPr="000D3912" w:rsidRDefault="00424D0B" w:rsidP="00424D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3912">
        <w:rPr>
          <w:rFonts w:ascii="Times New Roman" w:hAnsi="Times New Roman"/>
          <w:b/>
          <w:sz w:val="24"/>
          <w:szCs w:val="24"/>
        </w:rPr>
        <w:t>учебной дисциплины</w:t>
      </w:r>
      <w:r w:rsidRPr="000D3912">
        <w:rPr>
          <w:rFonts w:ascii="Times New Roman" w:hAnsi="Times New Roman"/>
          <w:b/>
          <w:bCs/>
          <w:sz w:val="24"/>
          <w:szCs w:val="24"/>
        </w:rPr>
        <w:t xml:space="preserve"> ОП. 07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0D3912">
        <w:rPr>
          <w:rFonts w:ascii="Times New Roman" w:hAnsi="Times New Roman"/>
          <w:b/>
          <w:bCs/>
          <w:sz w:val="24"/>
          <w:szCs w:val="24"/>
        </w:rPr>
        <w:t xml:space="preserve"> Экономика отрасли</w:t>
      </w:r>
    </w:p>
    <w:p w14:paraId="50F267B3" w14:textId="77777777" w:rsidR="00424D0B" w:rsidRPr="000D3912" w:rsidRDefault="00424D0B" w:rsidP="00424D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3912">
        <w:rPr>
          <w:rFonts w:ascii="Times New Roman" w:hAnsi="Times New Roman"/>
          <w:b/>
          <w:sz w:val="24"/>
          <w:szCs w:val="24"/>
        </w:rPr>
        <w:t xml:space="preserve">специальности </w:t>
      </w:r>
      <w:r w:rsidRPr="000D3912">
        <w:rPr>
          <w:rFonts w:ascii="Times New Roman" w:hAnsi="Times New Roman"/>
          <w:b/>
          <w:bCs/>
          <w:sz w:val="24"/>
          <w:szCs w:val="24"/>
        </w:rPr>
        <w:t>09.02.07 Информационные системы и программирование</w:t>
      </w:r>
    </w:p>
    <w:p w14:paraId="7E81117E" w14:textId="77777777" w:rsidR="00424D0B" w:rsidRPr="000D3912" w:rsidRDefault="00424D0B" w:rsidP="00424D0B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2020/2021</w:t>
      </w:r>
      <w:r w:rsidRPr="000D3912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38891C50" w14:textId="77777777" w:rsidR="00424D0B" w:rsidRPr="000D3912" w:rsidRDefault="00424D0B" w:rsidP="00424D0B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424D0B" w:rsidRPr="000D3912" w14:paraId="621A22BE" w14:textId="77777777" w:rsidTr="00042183">
        <w:tc>
          <w:tcPr>
            <w:tcW w:w="4244" w:type="dxa"/>
            <w:shd w:val="clear" w:color="auto" w:fill="auto"/>
          </w:tcPr>
          <w:p w14:paraId="7F10078B" w14:textId="77777777" w:rsidR="00424D0B" w:rsidRPr="000D3912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auto"/>
          </w:tcPr>
          <w:p w14:paraId="24FE6193" w14:textId="77777777" w:rsidR="00424D0B" w:rsidRPr="000D3912" w:rsidRDefault="00424D0B" w:rsidP="00042183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Внесенные изменения на 2020/2021</w:t>
            </w:r>
            <w:r w:rsidRPr="000D3912"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</w:p>
          <w:p w14:paraId="4DF20477" w14:textId="77777777" w:rsidR="00424D0B" w:rsidRPr="000D3912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14:paraId="58A22EAF" w14:textId="77777777" w:rsidR="00424D0B" w:rsidRPr="000D3912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2">
              <w:rPr>
                <w:rFonts w:ascii="Times New Roman" w:hAnsi="Times New Roman"/>
                <w:caps/>
                <w:sz w:val="24"/>
                <w:szCs w:val="24"/>
              </w:rPr>
              <w:t>Утверждаю</w:t>
            </w:r>
          </w:p>
          <w:p w14:paraId="60E5C72A" w14:textId="77777777" w:rsidR="00424D0B" w:rsidRPr="000D3912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D391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14:paraId="6A167D0F" w14:textId="77777777" w:rsidR="00424D0B" w:rsidRPr="000D3912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D3912">
              <w:rPr>
                <w:rFonts w:ascii="Times New Roman" w:hAnsi="Times New Roman"/>
                <w:sz w:val="24"/>
                <w:szCs w:val="24"/>
              </w:rPr>
              <w:t>по учебно-</w:t>
            </w:r>
            <w:proofErr w:type="gramStart"/>
            <w:r w:rsidRPr="000D3912">
              <w:rPr>
                <w:rFonts w:ascii="Times New Roman" w:hAnsi="Times New Roman"/>
                <w:sz w:val="24"/>
                <w:szCs w:val="24"/>
              </w:rPr>
              <w:t>научной  работе</w:t>
            </w:r>
            <w:proofErr w:type="gramEnd"/>
          </w:p>
          <w:p w14:paraId="7BC88A61" w14:textId="77777777" w:rsidR="00424D0B" w:rsidRPr="000D3912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D391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D3912">
              <w:rPr>
                <w:rFonts w:ascii="Times New Roman" w:hAnsi="Times New Roman"/>
                <w:sz w:val="24"/>
                <w:szCs w:val="24"/>
              </w:rPr>
              <w:t>Тухман</w:t>
            </w:r>
            <w:proofErr w:type="spellEnd"/>
            <w:r w:rsidRPr="000D3912">
              <w:rPr>
                <w:rFonts w:ascii="Times New Roman" w:hAnsi="Times New Roman"/>
                <w:sz w:val="24"/>
                <w:szCs w:val="24"/>
              </w:rPr>
              <w:t xml:space="preserve"> И.В./</w:t>
            </w:r>
          </w:p>
          <w:p w14:paraId="57719496" w14:textId="77777777" w:rsidR="00424D0B" w:rsidRPr="000D3912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D3912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proofErr w:type="gramStart"/>
            <w:r w:rsidRPr="000D3912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подпись,  расшифровка</w:t>
            </w:r>
            <w:proofErr w:type="gramEnd"/>
            <w:r w:rsidRPr="000D391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подписи)</w:t>
            </w:r>
          </w:p>
          <w:p w14:paraId="3B5E2751" w14:textId="77777777" w:rsidR="00424D0B" w:rsidRPr="000D3912" w:rsidRDefault="00424D0B" w:rsidP="00042183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12">
              <w:rPr>
                <w:rFonts w:ascii="Times New Roman" w:hAnsi="Times New Roman"/>
                <w:sz w:val="24"/>
                <w:szCs w:val="24"/>
              </w:rPr>
              <w:t>“___</w:t>
            </w:r>
            <w:proofErr w:type="gramStart"/>
            <w:r w:rsidRPr="000D3912">
              <w:rPr>
                <w:rFonts w:ascii="Times New Roman" w:hAnsi="Times New Roman"/>
                <w:sz w:val="24"/>
                <w:szCs w:val="24"/>
              </w:rPr>
              <w:t>_”_</w:t>
            </w:r>
            <w:proofErr w:type="gramEnd"/>
            <w:r w:rsidRPr="000D3912">
              <w:rPr>
                <w:rFonts w:ascii="Times New Roman" w:hAnsi="Times New Roman"/>
                <w:sz w:val="24"/>
                <w:szCs w:val="24"/>
              </w:rPr>
              <w:t>_____________20… г</w:t>
            </w:r>
          </w:p>
          <w:p w14:paraId="26172CB0" w14:textId="77777777" w:rsidR="00424D0B" w:rsidRPr="000D3912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B3C5D1" w14:textId="77777777" w:rsidR="00424D0B" w:rsidRPr="000D3912" w:rsidRDefault="00424D0B" w:rsidP="00424D0B">
      <w:pPr>
        <w:suppressLineNumbers/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4EB8A0E4" w14:textId="77777777" w:rsidR="00424D0B" w:rsidRPr="000D3912" w:rsidRDefault="00424D0B" w:rsidP="00424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012CFD" w14:textId="77777777" w:rsidR="00424D0B" w:rsidRPr="00746B95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95">
        <w:rPr>
          <w:rFonts w:ascii="Times New Roman" w:hAnsi="Times New Roman"/>
          <w:sz w:val="24"/>
          <w:szCs w:val="24"/>
        </w:rPr>
        <w:t>Внесены изменения в:</w:t>
      </w:r>
    </w:p>
    <w:p w14:paraId="7427976F" w14:textId="77777777" w:rsidR="00424D0B" w:rsidRPr="00746B95" w:rsidRDefault="00424D0B" w:rsidP="00424D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B95">
        <w:rPr>
          <w:rFonts w:ascii="Times New Roman" w:hAnsi="Times New Roman"/>
          <w:b/>
          <w:sz w:val="24"/>
          <w:szCs w:val="24"/>
        </w:rPr>
        <w:t>Электронные издания (электронные ресурсы):</w:t>
      </w:r>
    </w:p>
    <w:p w14:paraId="2DE98000" w14:textId="77777777" w:rsidR="00424D0B" w:rsidRDefault="00424D0B" w:rsidP="00424D0B">
      <w:pPr>
        <w:spacing w:after="0" w:line="240" w:lineRule="auto"/>
        <w:jc w:val="both"/>
      </w:pPr>
      <w:r w:rsidRPr="00746B95">
        <w:rPr>
          <w:rFonts w:ascii="Times New Roman" w:hAnsi="Times New Roman"/>
          <w:shd w:val="clear" w:color="auto" w:fill="FFFFFF"/>
        </w:rPr>
        <w:t xml:space="preserve">Экономика </w:t>
      </w:r>
      <w:proofErr w:type="gramStart"/>
      <w:r w:rsidRPr="00746B95">
        <w:rPr>
          <w:rFonts w:ascii="Times New Roman" w:hAnsi="Times New Roman"/>
          <w:shd w:val="clear" w:color="auto" w:fill="FFFFFF"/>
        </w:rPr>
        <w:t>организации :</w:t>
      </w:r>
      <w:proofErr w:type="gramEnd"/>
      <w:r w:rsidRPr="00746B95">
        <w:rPr>
          <w:rFonts w:ascii="Times New Roman" w:hAnsi="Times New Roman"/>
          <w:shd w:val="clear" w:color="auto" w:fill="FFFFFF"/>
        </w:rPr>
        <w:t xml:space="preserve"> учебник и практикум для вузов / Л. А. </w:t>
      </w:r>
      <w:proofErr w:type="spellStart"/>
      <w:r w:rsidRPr="00746B95">
        <w:rPr>
          <w:rFonts w:ascii="Times New Roman" w:hAnsi="Times New Roman"/>
          <w:shd w:val="clear" w:color="auto" w:fill="FFFFFF"/>
        </w:rPr>
        <w:t>Чалдаева</w:t>
      </w:r>
      <w:proofErr w:type="spellEnd"/>
      <w:r w:rsidRPr="00746B95">
        <w:rPr>
          <w:rFonts w:ascii="Times New Roman" w:hAnsi="Times New Roman"/>
          <w:shd w:val="clear" w:color="auto" w:fill="FFFFFF"/>
        </w:rPr>
        <w:t xml:space="preserve"> [и др.] ; под редакцией Л. А. </w:t>
      </w:r>
      <w:proofErr w:type="spellStart"/>
      <w:r w:rsidRPr="00746B95">
        <w:rPr>
          <w:rFonts w:ascii="Times New Roman" w:hAnsi="Times New Roman"/>
          <w:shd w:val="clear" w:color="auto" w:fill="FFFFFF"/>
        </w:rPr>
        <w:t>Чалдаевой</w:t>
      </w:r>
      <w:proofErr w:type="spellEnd"/>
      <w:r w:rsidRPr="00746B95">
        <w:rPr>
          <w:rFonts w:ascii="Times New Roman" w:hAnsi="Times New Roman"/>
          <w:shd w:val="clear" w:color="auto" w:fill="FFFFFF"/>
        </w:rPr>
        <w:t>, А. В. </w:t>
      </w:r>
      <w:proofErr w:type="spellStart"/>
      <w:r w:rsidRPr="00746B95">
        <w:rPr>
          <w:rFonts w:ascii="Times New Roman" w:hAnsi="Times New Roman"/>
          <w:shd w:val="clear" w:color="auto" w:fill="FFFFFF"/>
        </w:rPr>
        <w:t>Шарковой</w:t>
      </w:r>
      <w:proofErr w:type="spellEnd"/>
      <w:r w:rsidRPr="00746B95">
        <w:rPr>
          <w:rFonts w:ascii="Times New Roman" w:hAnsi="Times New Roman"/>
          <w:shd w:val="clear" w:color="auto" w:fill="FFFFFF"/>
        </w:rPr>
        <w:t xml:space="preserve">. — 2-е изд., </w:t>
      </w:r>
      <w:proofErr w:type="spellStart"/>
      <w:r w:rsidRPr="00746B95">
        <w:rPr>
          <w:rFonts w:ascii="Times New Roman" w:hAnsi="Times New Roman"/>
          <w:shd w:val="clear" w:color="auto" w:fill="FFFFFF"/>
        </w:rPr>
        <w:t>перераб</w:t>
      </w:r>
      <w:proofErr w:type="spellEnd"/>
      <w:r w:rsidRPr="00746B95">
        <w:rPr>
          <w:rFonts w:ascii="Times New Roman" w:hAnsi="Times New Roman"/>
          <w:shd w:val="clear" w:color="auto" w:fill="FFFFFF"/>
        </w:rPr>
        <w:t xml:space="preserve">. и доп. — </w:t>
      </w:r>
      <w:proofErr w:type="gramStart"/>
      <w:r w:rsidRPr="00746B95">
        <w:rPr>
          <w:rFonts w:ascii="Times New Roman" w:hAnsi="Times New Roman"/>
          <w:shd w:val="clear" w:color="auto" w:fill="FFFFFF"/>
        </w:rPr>
        <w:t>Москва :</w:t>
      </w:r>
      <w:proofErr w:type="gramEnd"/>
      <w:r w:rsidRPr="00746B95">
        <w:rPr>
          <w:rFonts w:ascii="Times New Roman" w:hAnsi="Times New Roman"/>
          <w:shd w:val="clear" w:color="auto" w:fill="FFFFFF"/>
        </w:rPr>
        <w:t xml:space="preserve"> Издательство </w:t>
      </w:r>
      <w:proofErr w:type="spellStart"/>
      <w:r w:rsidRPr="00746B95">
        <w:rPr>
          <w:rFonts w:ascii="Times New Roman" w:hAnsi="Times New Roman"/>
          <w:shd w:val="clear" w:color="auto" w:fill="FFFFFF"/>
        </w:rPr>
        <w:t>Юрайт</w:t>
      </w:r>
      <w:proofErr w:type="spellEnd"/>
      <w:r w:rsidRPr="00746B95">
        <w:rPr>
          <w:rFonts w:ascii="Times New Roman" w:hAnsi="Times New Roman"/>
          <w:shd w:val="clear" w:color="auto" w:fill="FFFFFF"/>
        </w:rPr>
        <w:t xml:space="preserve">, 2020. — 361 с. — (Высшее образование). — ISBN 978-5-534-06688-3. — </w:t>
      </w:r>
      <w:proofErr w:type="gramStart"/>
      <w:r w:rsidRPr="00746B95">
        <w:rPr>
          <w:rFonts w:ascii="Times New Roman" w:hAnsi="Times New Roman"/>
          <w:shd w:val="clear" w:color="auto" w:fill="FFFFFF"/>
        </w:rPr>
        <w:t>Текст :</w:t>
      </w:r>
      <w:proofErr w:type="gramEnd"/>
      <w:r w:rsidRPr="00746B95">
        <w:rPr>
          <w:rFonts w:ascii="Times New Roman" w:hAnsi="Times New Roman"/>
          <w:shd w:val="clear" w:color="auto" w:fill="FFFFFF"/>
        </w:rPr>
        <w:t xml:space="preserve"> электронный // ЭБС </w:t>
      </w:r>
      <w:proofErr w:type="spellStart"/>
      <w:r w:rsidRPr="00746B95">
        <w:rPr>
          <w:rFonts w:ascii="Times New Roman" w:hAnsi="Times New Roman"/>
          <w:shd w:val="clear" w:color="auto" w:fill="FFFFFF"/>
        </w:rPr>
        <w:t>Юрайт</w:t>
      </w:r>
      <w:proofErr w:type="spellEnd"/>
      <w:r w:rsidRPr="00746B95">
        <w:rPr>
          <w:rFonts w:ascii="Times New Roman" w:hAnsi="Times New Roman"/>
          <w:shd w:val="clear" w:color="auto" w:fill="FFFFFF"/>
        </w:rPr>
        <w:t xml:space="preserve"> [сайт]. — URL:</w:t>
      </w:r>
      <w:r w:rsidRPr="00746B95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15" w:tgtFrame="_blank" w:history="1">
        <w:r w:rsidRPr="00746B95">
          <w:rPr>
            <w:rStyle w:val="a9"/>
            <w:rFonts w:ascii="Times New Roman" w:hAnsi="Times New Roman"/>
            <w:color w:val="auto"/>
            <w:u w:val="none"/>
            <w:shd w:val="clear" w:color="auto" w:fill="FFFFFF"/>
          </w:rPr>
          <w:t>https://urait.ru/bcode/450855</w:t>
        </w:r>
      </w:hyperlink>
    </w:p>
    <w:p w14:paraId="71E05172" w14:textId="77777777" w:rsidR="00424D0B" w:rsidRDefault="00424D0B" w:rsidP="00424D0B">
      <w:pPr>
        <w:spacing w:after="0" w:line="240" w:lineRule="auto"/>
        <w:jc w:val="both"/>
      </w:pPr>
    </w:p>
    <w:p w14:paraId="45A16D43" w14:textId="77777777" w:rsidR="00424D0B" w:rsidRDefault="00424D0B" w:rsidP="00424D0B">
      <w:pPr>
        <w:spacing w:after="0" w:line="240" w:lineRule="auto"/>
        <w:jc w:val="both"/>
      </w:pPr>
    </w:p>
    <w:p w14:paraId="5CE97E14" w14:textId="77777777" w:rsidR="00424D0B" w:rsidRDefault="00424D0B" w:rsidP="00424D0B">
      <w:pPr>
        <w:spacing w:after="0" w:line="240" w:lineRule="auto"/>
        <w:jc w:val="both"/>
      </w:pPr>
    </w:p>
    <w:p w14:paraId="04969DD6" w14:textId="77777777" w:rsidR="00424D0B" w:rsidRDefault="00424D0B" w:rsidP="00424D0B">
      <w:pPr>
        <w:spacing w:after="0" w:line="240" w:lineRule="auto"/>
        <w:jc w:val="both"/>
      </w:pPr>
    </w:p>
    <w:p w14:paraId="2131C2AE" w14:textId="77777777" w:rsidR="00424D0B" w:rsidRDefault="00424D0B" w:rsidP="00424D0B">
      <w:pPr>
        <w:spacing w:after="0" w:line="240" w:lineRule="auto"/>
        <w:jc w:val="both"/>
      </w:pPr>
    </w:p>
    <w:p w14:paraId="0D065FEF" w14:textId="77777777" w:rsidR="00424D0B" w:rsidRDefault="00424D0B" w:rsidP="00424D0B">
      <w:pPr>
        <w:spacing w:after="0" w:line="240" w:lineRule="auto"/>
        <w:jc w:val="both"/>
      </w:pPr>
    </w:p>
    <w:p w14:paraId="489B1BAE" w14:textId="77777777" w:rsidR="00424D0B" w:rsidRDefault="00424D0B" w:rsidP="00424D0B">
      <w:pPr>
        <w:spacing w:after="0" w:line="240" w:lineRule="auto"/>
        <w:jc w:val="both"/>
      </w:pPr>
    </w:p>
    <w:p w14:paraId="0181C379" w14:textId="77777777" w:rsidR="00424D0B" w:rsidRDefault="00424D0B" w:rsidP="00424D0B">
      <w:pPr>
        <w:spacing w:after="0" w:line="240" w:lineRule="auto"/>
        <w:jc w:val="both"/>
      </w:pPr>
    </w:p>
    <w:p w14:paraId="6A34A397" w14:textId="77777777" w:rsidR="00424D0B" w:rsidRDefault="00424D0B" w:rsidP="00424D0B">
      <w:pPr>
        <w:spacing w:after="0" w:line="240" w:lineRule="auto"/>
        <w:jc w:val="both"/>
      </w:pPr>
    </w:p>
    <w:p w14:paraId="0074BF43" w14:textId="77777777" w:rsidR="00424D0B" w:rsidRDefault="00424D0B" w:rsidP="00424D0B">
      <w:pPr>
        <w:spacing w:after="0" w:line="240" w:lineRule="auto"/>
        <w:jc w:val="both"/>
      </w:pPr>
    </w:p>
    <w:p w14:paraId="19DA1F65" w14:textId="77777777" w:rsidR="00424D0B" w:rsidRDefault="00424D0B" w:rsidP="00424D0B">
      <w:pPr>
        <w:spacing w:after="0" w:line="240" w:lineRule="auto"/>
        <w:jc w:val="both"/>
      </w:pPr>
    </w:p>
    <w:p w14:paraId="5FF3260E" w14:textId="77777777" w:rsidR="00424D0B" w:rsidRDefault="00424D0B" w:rsidP="00424D0B">
      <w:pPr>
        <w:spacing w:after="0" w:line="240" w:lineRule="auto"/>
        <w:jc w:val="both"/>
      </w:pPr>
    </w:p>
    <w:p w14:paraId="0E07CD8E" w14:textId="77777777" w:rsidR="00424D0B" w:rsidRDefault="00424D0B" w:rsidP="00424D0B">
      <w:pPr>
        <w:spacing w:after="0" w:line="240" w:lineRule="auto"/>
        <w:jc w:val="both"/>
      </w:pPr>
    </w:p>
    <w:p w14:paraId="5C656FF0" w14:textId="77777777" w:rsidR="00424D0B" w:rsidRDefault="00424D0B" w:rsidP="00424D0B">
      <w:pPr>
        <w:spacing w:after="0" w:line="240" w:lineRule="auto"/>
        <w:jc w:val="both"/>
      </w:pPr>
    </w:p>
    <w:p w14:paraId="3A844299" w14:textId="77777777" w:rsidR="00424D0B" w:rsidRDefault="00424D0B" w:rsidP="00424D0B">
      <w:pPr>
        <w:spacing w:after="0" w:line="240" w:lineRule="auto"/>
        <w:jc w:val="both"/>
      </w:pPr>
    </w:p>
    <w:p w14:paraId="7EFBBD72" w14:textId="77777777" w:rsidR="00424D0B" w:rsidRDefault="00424D0B" w:rsidP="00424D0B">
      <w:pPr>
        <w:spacing w:after="0" w:line="240" w:lineRule="auto"/>
        <w:jc w:val="both"/>
      </w:pPr>
    </w:p>
    <w:p w14:paraId="1A9FC4C3" w14:textId="77777777" w:rsidR="00424D0B" w:rsidRDefault="00424D0B" w:rsidP="00424D0B">
      <w:pPr>
        <w:spacing w:after="0" w:line="240" w:lineRule="auto"/>
        <w:jc w:val="both"/>
      </w:pPr>
    </w:p>
    <w:p w14:paraId="7E4C3A89" w14:textId="77777777" w:rsidR="00424D0B" w:rsidRDefault="00424D0B" w:rsidP="00424D0B">
      <w:pPr>
        <w:spacing w:after="0" w:line="240" w:lineRule="auto"/>
        <w:jc w:val="both"/>
      </w:pPr>
    </w:p>
    <w:p w14:paraId="4D6EA7D5" w14:textId="77777777" w:rsidR="00424D0B" w:rsidRDefault="00424D0B" w:rsidP="00424D0B">
      <w:pPr>
        <w:spacing w:after="0" w:line="240" w:lineRule="auto"/>
        <w:jc w:val="both"/>
      </w:pPr>
    </w:p>
    <w:p w14:paraId="29297F35" w14:textId="77777777" w:rsidR="00424D0B" w:rsidRDefault="00424D0B" w:rsidP="00424D0B">
      <w:pPr>
        <w:spacing w:after="0" w:line="240" w:lineRule="auto"/>
        <w:jc w:val="both"/>
      </w:pPr>
    </w:p>
    <w:p w14:paraId="3801CC27" w14:textId="77777777" w:rsidR="00424D0B" w:rsidRDefault="00424D0B" w:rsidP="00424D0B">
      <w:pPr>
        <w:spacing w:after="0" w:line="240" w:lineRule="auto"/>
        <w:jc w:val="both"/>
      </w:pPr>
    </w:p>
    <w:p w14:paraId="3801BAFA" w14:textId="77777777" w:rsidR="00424D0B" w:rsidRDefault="00424D0B" w:rsidP="00424D0B">
      <w:pPr>
        <w:spacing w:after="0" w:line="240" w:lineRule="auto"/>
        <w:jc w:val="both"/>
      </w:pPr>
    </w:p>
    <w:p w14:paraId="356ED540" w14:textId="77777777" w:rsidR="00424D0B" w:rsidRDefault="00424D0B" w:rsidP="00424D0B">
      <w:pPr>
        <w:spacing w:after="0" w:line="240" w:lineRule="auto"/>
        <w:jc w:val="both"/>
      </w:pPr>
    </w:p>
    <w:p w14:paraId="77F7B636" w14:textId="77777777" w:rsidR="00424D0B" w:rsidRDefault="00424D0B" w:rsidP="00424D0B">
      <w:pPr>
        <w:spacing w:after="0" w:line="240" w:lineRule="auto"/>
        <w:jc w:val="both"/>
      </w:pPr>
    </w:p>
    <w:p w14:paraId="75163E22" w14:textId="77777777" w:rsidR="00424D0B" w:rsidRDefault="00424D0B" w:rsidP="00424D0B">
      <w:pPr>
        <w:spacing w:after="0" w:line="240" w:lineRule="auto"/>
        <w:jc w:val="both"/>
      </w:pPr>
    </w:p>
    <w:p w14:paraId="715A9CC1" w14:textId="77777777" w:rsidR="00424D0B" w:rsidRDefault="00424D0B" w:rsidP="00424D0B">
      <w:pPr>
        <w:spacing w:after="0" w:line="240" w:lineRule="auto"/>
        <w:jc w:val="both"/>
      </w:pPr>
    </w:p>
    <w:p w14:paraId="3C3C8270" w14:textId="77777777" w:rsidR="00424D0B" w:rsidRDefault="00424D0B" w:rsidP="00424D0B">
      <w:pPr>
        <w:spacing w:after="0" w:line="240" w:lineRule="auto"/>
        <w:jc w:val="both"/>
      </w:pPr>
    </w:p>
    <w:p w14:paraId="7864D2EF" w14:textId="77777777" w:rsidR="00424D0B" w:rsidRDefault="00424D0B" w:rsidP="00424D0B">
      <w:pPr>
        <w:spacing w:after="0" w:line="240" w:lineRule="auto"/>
        <w:jc w:val="both"/>
      </w:pPr>
    </w:p>
    <w:p w14:paraId="4EFD0945" w14:textId="77777777" w:rsidR="00424D0B" w:rsidRDefault="00424D0B" w:rsidP="00424D0B">
      <w:pPr>
        <w:spacing w:after="0" w:line="240" w:lineRule="auto"/>
        <w:jc w:val="both"/>
      </w:pPr>
    </w:p>
    <w:p w14:paraId="5C596C03" w14:textId="77777777" w:rsidR="00424D0B" w:rsidRPr="005379A4" w:rsidRDefault="00424D0B" w:rsidP="00424D0B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9A4">
        <w:rPr>
          <w:rFonts w:ascii="Times New Roman" w:hAnsi="Times New Roman"/>
          <w:b/>
          <w:sz w:val="24"/>
          <w:szCs w:val="24"/>
        </w:rPr>
        <w:t>Дополнения в изменения к рабочей программе</w:t>
      </w:r>
    </w:p>
    <w:p w14:paraId="6D91A806" w14:textId="77777777" w:rsidR="00424D0B" w:rsidRPr="000D3912" w:rsidRDefault="00424D0B" w:rsidP="00424D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3912">
        <w:rPr>
          <w:rFonts w:ascii="Times New Roman" w:hAnsi="Times New Roman"/>
          <w:b/>
          <w:sz w:val="24"/>
          <w:szCs w:val="24"/>
        </w:rPr>
        <w:t>учебной дисциплины</w:t>
      </w:r>
      <w:r w:rsidRPr="000D3912">
        <w:rPr>
          <w:rFonts w:ascii="Times New Roman" w:hAnsi="Times New Roman"/>
          <w:b/>
          <w:bCs/>
          <w:sz w:val="24"/>
          <w:szCs w:val="24"/>
        </w:rPr>
        <w:t xml:space="preserve"> ОП. 07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0D3912">
        <w:rPr>
          <w:rFonts w:ascii="Times New Roman" w:hAnsi="Times New Roman"/>
          <w:b/>
          <w:bCs/>
          <w:sz w:val="24"/>
          <w:szCs w:val="24"/>
        </w:rPr>
        <w:t xml:space="preserve"> Экономика отрасли</w:t>
      </w:r>
    </w:p>
    <w:p w14:paraId="07E7CE77" w14:textId="77777777" w:rsidR="00424D0B" w:rsidRPr="000D3912" w:rsidRDefault="00424D0B" w:rsidP="00424D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3912">
        <w:rPr>
          <w:rFonts w:ascii="Times New Roman" w:hAnsi="Times New Roman"/>
          <w:b/>
          <w:sz w:val="24"/>
          <w:szCs w:val="24"/>
        </w:rPr>
        <w:t xml:space="preserve">специальности </w:t>
      </w:r>
      <w:r w:rsidRPr="000D3912">
        <w:rPr>
          <w:rFonts w:ascii="Times New Roman" w:hAnsi="Times New Roman"/>
          <w:b/>
          <w:bCs/>
          <w:sz w:val="24"/>
          <w:szCs w:val="24"/>
        </w:rPr>
        <w:t>09.02.07 Информационные системы и программирование</w:t>
      </w:r>
    </w:p>
    <w:p w14:paraId="62E86E70" w14:textId="77777777" w:rsidR="00424D0B" w:rsidRPr="000D3912" w:rsidRDefault="00424D0B" w:rsidP="00424D0B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2020/2021</w:t>
      </w:r>
      <w:r w:rsidRPr="000D3912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09E1BC45" w14:textId="77777777" w:rsidR="00424D0B" w:rsidRPr="005379A4" w:rsidRDefault="00424D0B" w:rsidP="00424D0B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424D0B" w:rsidRPr="005379A4" w14:paraId="72953832" w14:textId="77777777" w:rsidTr="00042183">
        <w:tc>
          <w:tcPr>
            <w:tcW w:w="4244" w:type="dxa"/>
            <w:shd w:val="clear" w:color="auto" w:fill="auto"/>
          </w:tcPr>
          <w:p w14:paraId="34006707" w14:textId="77777777" w:rsidR="00424D0B" w:rsidRPr="005379A4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auto"/>
          </w:tcPr>
          <w:p w14:paraId="0E7D47B8" w14:textId="77777777" w:rsidR="00424D0B" w:rsidRPr="005379A4" w:rsidRDefault="00424D0B" w:rsidP="00042183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9A4">
              <w:rPr>
                <w:rFonts w:ascii="Times New Roman" w:hAnsi="Times New Roman"/>
                <w:sz w:val="24"/>
                <w:szCs w:val="24"/>
              </w:rPr>
              <w:t xml:space="preserve">Внесенные изменения на 2020/2021 учебный год </w:t>
            </w:r>
          </w:p>
          <w:p w14:paraId="77351EF4" w14:textId="77777777" w:rsidR="00424D0B" w:rsidRPr="005379A4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14:paraId="4BF170EC" w14:textId="77777777" w:rsidR="00424D0B" w:rsidRPr="005379A4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9A4">
              <w:rPr>
                <w:rFonts w:ascii="Times New Roman" w:hAnsi="Times New Roman"/>
                <w:caps/>
                <w:sz w:val="24"/>
                <w:szCs w:val="24"/>
              </w:rPr>
              <w:t>Утверждаю</w:t>
            </w:r>
          </w:p>
          <w:p w14:paraId="0885F85C" w14:textId="77777777" w:rsidR="00424D0B" w:rsidRPr="005379A4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79A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14:paraId="1695A71C" w14:textId="77777777" w:rsidR="00424D0B" w:rsidRPr="005379A4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79A4">
              <w:rPr>
                <w:rFonts w:ascii="Times New Roman" w:hAnsi="Times New Roman"/>
                <w:sz w:val="24"/>
                <w:szCs w:val="24"/>
              </w:rPr>
              <w:t>по учебно-</w:t>
            </w:r>
            <w:proofErr w:type="gramStart"/>
            <w:r w:rsidRPr="005379A4">
              <w:rPr>
                <w:rFonts w:ascii="Times New Roman" w:hAnsi="Times New Roman"/>
                <w:sz w:val="24"/>
                <w:szCs w:val="24"/>
              </w:rPr>
              <w:t>научной  работе</w:t>
            </w:r>
            <w:proofErr w:type="gramEnd"/>
          </w:p>
          <w:p w14:paraId="06388DCE" w14:textId="77777777" w:rsidR="00424D0B" w:rsidRPr="005379A4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79A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379A4">
              <w:rPr>
                <w:rFonts w:ascii="Times New Roman" w:hAnsi="Times New Roman"/>
                <w:sz w:val="24"/>
                <w:szCs w:val="24"/>
              </w:rPr>
              <w:t>Тухман</w:t>
            </w:r>
            <w:proofErr w:type="spellEnd"/>
            <w:r w:rsidRPr="005379A4">
              <w:rPr>
                <w:rFonts w:ascii="Times New Roman" w:hAnsi="Times New Roman"/>
                <w:sz w:val="24"/>
                <w:szCs w:val="24"/>
              </w:rPr>
              <w:t xml:space="preserve"> И.В./</w:t>
            </w:r>
          </w:p>
          <w:p w14:paraId="42A4C6E4" w14:textId="77777777" w:rsidR="00424D0B" w:rsidRPr="005379A4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379A4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proofErr w:type="gramStart"/>
            <w:r w:rsidRPr="005379A4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подпись,  расшифровка</w:t>
            </w:r>
            <w:proofErr w:type="gramEnd"/>
            <w:r w:rsidRPr="005379A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подписи)</w:t>
            </w:r>
          </w:p>
          <w:p w14:paraId="466EF55D" w14:textId="77777777" w:rsidR="00424D0B" w:rsidRPr="005379A4" w:rsidRDefault="00424D0B" w:rsidP="00042183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9A4">
              <w:rPr>
                <w:rFonts w:ascii="Times New Roman" w:hAnsi="Times New Roman"/>
                <w:sz w:val="24"/>
                <w:szCs w:val="24"/>
              </w:rPr>
              <w:t>“_19___” октября_______2020 г</w:t>
            </w:r>
          </w:p>
          <w:p w14:paraId="29C7D724" w14:textId="77777777" w:rsidR="00424D0B" w:rsidRPr="005379A4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99D83D" w14:textId="77777777" w:rsidR="00424D0B" w:rsidRPr="005379A4" w:rsidRDefault="00424D0B" w:rsidP="00424D0B">
      <w:pPr>
        <w:suppressLineNumbers/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66098296" w14:textId="77777777" w:rsidR="00424D0B" w:rsidRPr="00780940" w:rsidRDefault="00424D0B" w:rsidP="00424D0B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80940">
        <w:rPr>
          <w:rFonts w:ascii="Times New Roman" w:eastAsiaTheme="minorHAnsi" w:hAnsi="Times New Roman" w:cs="Times New Roman"/>
          <w:b w:val="0"/>
          <w:bCs w:val="0"/>
          <w:i w:val="0"/>
          <w:sz w:val="24"/>
          <w:szCs w:val="24"/>
          <w:lang w:eastAsia="en-US"/>
        </w:rPr>
        <w:t xml:space="preserve">В </w:t>
      </w:r>
      <w:r w:rsidRPr="00780940">
        <w:rPr>
          <w:rFonts w:ascii="Times New Roman" w:hAnsi="Times New Roman" w:cs="Times New Roman"/>
          <w:b w:val="0"/>
          <w:i w:val="0"/>
          <w:sz w:val="24"/>
          <w:szCs w:val="24"/>
          <w:shd w:val="clear" w:color="auto" w:fill="FFFFFF"/>
        </w:rPr>
        <w:t>связи с переходом на обучение с применением дистанционных образовательных технологий и электронного обучения</w:t>
      </w:r>
      <w:r w:rsidRPr="0078094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в рабочую программу вносятся следу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ющие измене</w:t>
      </w:r>
      <w:r w:rsidRPr="00780940">
        <w:rPr>
          <w:rFonts w:ascii="Times New Roman" w:hAnsi="Times New Roman" w:cs="Times New Roman"/>
          <w:b w:val="0"/>
          <w:i w:val="0"/>
          <w:sz w:val="24"/>
          <w:szCs w:val="24"/>
        </w:rPr>
        <w:t>ния:</w:t>
      </w:r>
    </w:p>
    <w:p w14:paraId="15E399F3" w14:textId="77777777" w:rsidR="00424D0B" w:rsidRPr="00780940" w:rsidRDefault="00424D0B" w:rsidP="00424D0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80940">
        <w:rPr>
          <w:rFonts w:ascii="Times New Roman" w:hAnsi="Times New Roman"/>
          <w:color w:val="000000"/>
          <w:sz w:val="24"/>
          <w:szCs w:val="24"/>
        </w:rPr>
        <w:t xml:space="preserve">1. Обучение по программе осуществляется с использованием электронных </w:t>
      </w:r>
      <w:proofErr w:type="gramStart"/>
      <w:r w:rsidRPr="00780940">
        <w:rPr>
          <w:rFonts w:ascii="Times New Roman" w:hAnsi="Times New Roman"/>
          <w:color w:val="000000"/>
          <w:sz w:val="24"/>
          <w:szCs w:val="24"/>
        </w:rPr>
        <w:t>образовательных  ресурсов</w:t>
      </w:r>
      <w:proofErr w:type="gramEnd"/>
      <w:r w:rsidRPr="00780940">
        <w:rPr>
          <w:rFonts w:ascii="Times New Roman" w:hAnsi="Times New Roman"/>
          <w:color w:val="000000"/>
          <w:sz w:val="24"/>
          <w:szCs w:val="24"/>
        </w:rPr>
        <w:t xml:space="preserve">  в СДО </w:t>
      </w:r>
      <w:r w:rsidRPr="00780940">
        <w:rPr>
          <w:rFonts w:ascii="Times New Roman" w:hAnsi="Times New Roman"/>
          <w:color w:val="000000"/>
          <w:sz w:val="24"/>
          <w:szCs w:val="24"/>
          <w:lang w:val="en-US"/>
        </w:rPr>
        <w:t>Moodle</w:t>
      </w:r>
      <w:r w:rsidRPr="00780940">
        <w:rPr>
          <w:rFonts w:ascii="Times New Roman" w:hAnsi="Times New Roman"/>
          <w:color w:val="000000"/>
          <w:sz w:val="24"/>
          <w:szCs w:val="24"/>
        </w:rPr>
        <w:t xml:space="preserve"> через виртуальный курс </w:t>
      </w:r>
      <w:r w:rsidRPr="00780940">
        <w:rPr>
          <w:rFonts w:ascii="Times New Roman" w:hAnsi="Times New Roman"/>
          <w:bCs/>
          <w:sz w:val="24"/>
          <w:szCs w:val="24"/>
        </w:rPr>
        <w:t>ОП. 07. Экономика отрасли.</w:t>
      </w:r>
    </w:p>
    <w:p w14:paraId="5795B081" w14:textId="77777777" w:rsidR="00424D0B" w:rsidRPr="00780940" w:rsidRDefault="00424D0B" w:rsidP="00424D0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80940">
        <w:rPr>
          <w:rFonts w:ascii="Times New Roman" w:hAnsi="Times New Roman"/>
          <w:bCs/>
          <w:sz w:val="24"/>
          <w:szCs w:val="24"/>
        </w:rPr>
        <w:t xml:space="preserve">2. </w:t>
      </w:r>
      <w:r w:rsidRPr="00780940">
        <w:rPr>
          <w:rFonts w:ascii="Times New Roman" w:hAnsi="Times New Roman"/>
          <w:sz w:val="24"/>
          <w:szCs w:val="24"/>
        </w:rPr>
        <w:t xml:space="preserve">Лекционные и практические занятия </w:t>
      </w:r>
      <w:proofErr w:type="gramStart"/>
      <w:r w:rsidRPr="00780940">
        <w:rPr>
          <w:rFonts w:ascii="Times New Roman" w:hAnsi="Times New Roman"/>
          <w:sz w:val="24"/>
          <w:szCs w:val="24"/>
        </w:rPr>
        <w:t>проводятся  в</w:t>
      </w:r>
      <w:proofErr w:type="gramEnd"/>
      <w:r w:rsidRPr="00780940">
        <w:rPr>
          <w:rFonts w:ascii="Times New Roman" w:hAnsi="Times New Roman"/>
          <w:sz w:val="24"/>
          <w:szCs w:val="24"/>
        </w:rPr>
        <w:t xml:space="preserve"> очно-дистанционном режиме с использованием сервиса </w:t>
      </w:r>
      <w:r w:rsidRPr="00780940">
        <w:rPr>
          <w:rFonts w:ascii="Times New Roman" w:hAnsi="Times New Roman"/>
          <w:sz w:val="24"/>
          <w:szCs w:val="24"/>
          <w:lang w:val="en-US"/>
        </w:rPr>
        <w:t>https</w:t>
      </w:r>
      <w:r w:rsidRPr="00780940">
        <w:rPr>
          <w:rFonts w:ascii="Times New Roman" w:hAnsi="Times New Roman"/>
          <w:sz w:val="24"/>
          <w:szCs w:val="24"/>
        </w:rPr>
        <w:t>://</w:t>
      </w:r>
      <w:proofErr w:type="spellStart"/>
      <w:r w:rsidRPr="00780940">
        <w:rPr>
          <w:rFonts w:ascii="Times New Roman" w:hAnsi="Times New Roman"/>
          <w:sz w:val="24"/>
          <w:szCs w:val="24"/>
          <w:lang w:val="en-US"/>
        </w:rPr>
        <w:t>moodle</w:t>
      </w:r>
      <w:proofErr w:type="spellEnd"/>
      <w:r w:rsidRPr="00780940">
        <w:rPr>
          <w:rFonts w:ascii="Times New Roman" w:hAnsi="Times New Roman"/>
          <w:sz w:val="24"/>
          <w:szCs w:val="24"/>
        </w:rPr>
        <w:t>.</w:t>
      </w:r>
      <w:proofErr w:type="spellStart"/>
      <w:r w:rsidRPr="00780940">
        <w:rPr>
          <w:rFonts w:ascii="Times New Roman" w:hAnsi="Times New Roman"/>
          <w:sz w:val="24"/>
          <w:szCs w:val="24"/>
          <w:lang w:val="en-US"/>
        </w:rPr>
        <w:t>dpk</w:t>
      </w:r>
      <w:proofErr w:type="spellEnd"/>
      <w:r w:rsidRPr="00780940">
        <w:rPr>
          <w:rFonts w:ascii="Times New Roman" w:hAnsi="Times New Roman"/>
          <w:sz w:val="24"/>
          <w:szCs w:val="24"/>
        </w:rPr>
        <w:t>.</w:t>
      </w:r>
      <w:proofErr w:type="spellStart"/>
      <w:r w:rsidRPr="00780940">
        <w:rPr>
          <w:rFonts w:ascii="Times New Roman" w:hAnsi="Times New Roman"/>
          <w:sz w:val="24"/>
          <w:szCs w:val="24"/>
          <w:lang w:val="en-US"/>
        </w:rPr>
        <w:t>su</w:t>
      </w:r>
      <w:proofErr w:type="spellEnd"/>
      <w:r w:rsidRPr="00780940">
        <w:rPr>
          <w:rFonts w:ascii="Times New Roman" w:hAnsi="Times New Roman"/>
          <w:sz w:val="24"/>
          <w:szCs w:val="24"/>
        </w:rPr>
        <w:t>/</w:t>
      </w:r>
      <w:r w:rsidRPr="00780940">
        <w:rPr>
          <w:rFonts w:ascii="Times New Roman" w:hAnsi="Times New Roman"/>
          <w:sz w:val="24"/>
          <w:szCs w:val="24"/>
          <w:lang w:val="en-US"/>
        </w:rPr>
        <w:t>course</w:t>
      </w:r>
      <w:r w:rsidRPr="00780940">
        <w:rPr>
          <w:rFonts w:ascii="Times New Roman" w:hAnsi="Times New Roman"/>
          <w:sz w:val="24"/>
          <w:szCs w:val="24"/>
        </w:rPr>
        <w:t>/</w:t>
      </w:r>
      <w:r w:rsidRPr="00780940">
        <w:rPr>
          <w:rFonts w:ascii="Times New Roman" w:hAnsi="Times New Roman"/>
          <w:sz w:val="24"/>
          <w:szCs w:val="24"/>
          <w:lang w:val="en-US"/>
        </w:rPr>
        <w:t>view</w:t>
      </w:r>
      <w:r w:rsidRPr="00780940">
        <w:rPr>
          <w:rFonts w:ascii="Times New Roman" w:hAnsi="Times New Roman"/>
          <w:sz w:val="24"/>
          <w:szCs w:val="24"/>
        </w:rPr>
        <w:t>.</w:t>
      </w:r>
      <w:r w:rsidRPr="00780940">
        <w:rPr>
          <w:rFonts w:ascii="Times New Roman" w:hAnsi="Times New Roman"/>
          <w:sz w:val="24"/>
          <w:szCs w:val="24"/>
          <w:lang w:val="en-US"/>
        </w:rPr>
        <w:t>php</w:t>
      </w:r>
      <w:r w:rsidRPr="00780940">
        <w:rPr>
          <w:rFonts w:ascii="Times New Roman" w:hAnsi="Times New Roman"/>
          <w:sz w:val="24"/>
          <w:szCs w:val="24"/>
        </w:rPr>
        <w:t>?</w:t>
      </w:r>
      <w:r w:rsidRPr="00780940">
        <w:rPr>
          <w:rFonts w:ascii="Times New Roman" w:hAnsi="Times New Roman"/>
          <w:sz w:val="24"/>
          <w:szCs w:val="24"/>
          <w:lang w:val="en-US"/>
        </w:rPr>
        <w:t>id</w:t>
      </w:r>
      <w:r w:rsidRPr="00780940">
        <w:rPr>
          <w:rFonts w:ascii="Times New Roman" w:hAnsi="Times New Roman"/>
          <w:sz w:val="24"/>
          <w:szCs w:val="24"/>
        </w:rPr>
        <w:t>=412.</w:t>
      </w:r>
    </w:p>
    <w:p w14:paraId="24A12BAB" w14:textId="77777777" w:rsidR="00424D0B" w:rsidRPr="00780940" w:rsidRDefault="00424D0B" w:rsidP="00424D0B">
      <w:pPr>
        <w:suppressLineNumber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5614FAB0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eastAsia="Calibri" w:hAnsi="Times New Roman" w:cs="Times New Roman"/>
          <w:bCs/>
        </w:rPr>
      </w:pPr>
      <w:r w:rsidRPr="00780940">
        <w:rPr>
          <w:rFonts w:ascii="Times New Roman" w:hAnsi="Times New Roman"/>
          <w:bCs/>
        </w:rPr>
        <w:t>В содержание</w:t>
      </w:r>
      <w:r>
        <w:rPr>
          <w:rFonts w:ascii="Times New Roman" w:hAnsi="Times New Roman"/>
          <w:bCs/>
        </w:rPr>
        <w:t xml:space="preserve"> </w:t>
      </w:r>
      <w:r w:rsidRPr="004D401F">
        <w:rPr>
          <w:rFonts w:ascii="Times New Roman" w:hAnsi="Times New Roman" w:cs="Times New Roman"/>
          <w:bCs/>
        </w:rPr>
        <w:t>внесены изме</w:t>
      </w:r>
      <w:r w:rsidRPr="004D401F">
        <w:rPr>
          <w:rFonts w:ascii="Times New Roman" w:eastAsia="Calibri" w:hAnsi="Times New Roman" w:cs="Times New Roman"/>
          <w:bCs/>
        </w:rPr>
        <w:t>нения:</w:t>
      </w:r>
    </w:p>
    <w:p w14:paraId="7DE21B49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780940">
        <w:rPr>
          <w:rFonts w:ascii="Times New Roman" w:eastAsia="Calibri" w:hAnsi="Times New Roman" w:cs="Times New Roman"/>
          <w:bCs/>
        </w:rPr>
        <w:t xml:space="preserve">- </w:t>
      </w:r>
      <w:r w:rsidRPr="00780940">
        <w:rPr>
          <w:rFonts w:ascii="Times New Roman" w:hAnsi="Times New Roman" w:cs="Times New Roman"/>
        </w:rPr>
        <w:t>Темы 4. Материально-техническая база организации</w:t>
      </w:r>
      <w:r w:rsidRPr="00780940">
        <w:rPr>
          <w:rFonts w:ascii="Times New Roman" w:eastAsia="Calibri" w:hAnsi="Times New Roman" w:cs="Times New Roman"/>
          <w:bCs/>
        </w:rPr>
        <w:t>:</w:t>
      </w:r>
    </w:p>
    <w:p w14:paraId="663DA831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780940">
        <w:rPr>
          <w:rFonts w:ascii="Times New Roman" w:eastAsia="Calibri" w:hAnsi="Times New Roman" w:cs="Times New Roman"/>
          <w:bCs/>
        </w:rPr>
        <w:t>Учебные занятия</w:t>
      </w:r>
      <w:r>
        <w:rPr>
          <w:rFonts w:ascii="Times New Roman" w:eastAsia="Calibri" w:hAnsi="Times New Roman" w:cs="Times New Roman"/>
          <w:bCs/>
        </w:rPr>
        <w:t>:</w:t>
      </w:r>
      <w:r w:rsidRPr="00780940">
        <w:rPr>
          <w:rFonts w:ascii="Times New Roman" w:eastAsia="Calibri" w:hAnsi="Times New Roman" w:cs="Times New Roman"/>
          <w:bCs/>
        </w:rPr>
        <w:t xml:space="preserve"> № </w:t>
      </w:r>
      <w:r w:rsidRPr="00780940">
        <w:rPr>
          <w:rFonts w:ascii="Times New Roman" w:hAnsi="Times New Roman" w:cs="Times New Roman"/>
        </w:rPr>
        <w:t>5. Основные и оборотные фонды предприятия</w:t>
      </w:r>
      <w:r>
        <w:rPr>
          <w:rFonts w:ascii="Times New Roman" w:hAnsi="Times New Roman"/>
        </w:rPr>
        <w:t>,</w:t>
      </w:r>
      <w:r w:rsidRPr="0078094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№ </w:t>
      </w:r>
      <w:r w:rsidRPr="00780940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</w:t>
      </w:r>
      <w:r w:rsidRPr="00780940">
        <w:rPr>
          <w:rFonts w:ascii="Times New Roman" w:hAnsi="Times New Roman" w:cs="Times New Roman"/>
        </w:rPr>
        <w:t xml:space="preserve">Практическое занятие № </w:t>
      </w:r>
      <w:proofErr w:type="gramStart"/>
      <w:r w:rsidRPr="00780940">
        <w:rPr>
          <w:rFonts w:ascii="Times New Roman" w:hAnsi="Times New Roman" w:cs="Times New Roman"/>
        </w:rPr>
        <w:t>1.Расчет</w:t>
      </w:r>
      <w:proofErr w:type="gramEnd"/>
      <w:r w:rsidRPr="00780940">
        <w:rPr>
          <w:rFonts w:ascii="Times New Roman" w:hAnsi="Times New Roman" w:cs="Times New Roman"/>
        </w:rPr>
        <w:t xml:space="preserve"> видов стоимостных оценок и амортизации основных средств, </w:t>
      </w:r>
      <w:r>
        <w:rPr>
          <w:rFonts w:ascii="Times New Roman" w:hAnsi="Times New Roman" w:cs="Times New Roman"/>
        </w:rPr>
        <w:t>№ 7 ПР № 2. Расчет показателей эффективности использования основных и оборотных фондов;</w:t>
      </w:r>
    </w:p>
    <w:p w14:paraId="666A568F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780940">
        <w:rPr>
          <w:rFonts w:ascii="Times New Roman" w:hAnsi="Times New Roman" w:cs="Times New Roman"/>
        </w:rPr>
        <w:t>- Темы 5. Ресурсы хозяйствующих субъектов и эффективность их использования:</w:t>
      </w:r>
    </w:p>
    <w:p w14:paraId="1887A855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780940">
        <w:rPr>
          <w:rFonts w:ascii="Times New Roman" w:hAnsi="Times New Roman" w:cs="Times New Roman"/>
        </w:rPr>
        <w:t>Учебные занятия</w:t>
      </w:r>
      <w:r>
        <w:rPr>
          <w:rFonts w:ascii="Times New Roman" w:hAnsi="Times New Roman" w:cs="Times New Roman"/>
        </w:rPr>
        <w:t>:</w:t>
      </w:r>
      <w:r w:rsidRPr="00780940">
        <w:rPr>
          <w:rFonts w:ascii="Times New Roman" w:hAnsi="Times New Roman" w:cs="Times New Roman"/>
        </w:rPr>
        <w:t xml:space="preserve"> № 8. Персонал хозяйствующего субъекта и его классификация, </w:t>
      </w:r>
      <w:r>
        <w:rPr>
          <w:rFonts w:ascii="Times New Roman" w:hAnsi="Times New Roman" w:cs="Times New Roman"/>
        </w:rPr>
        <w:t xml:space="preserve">№ </w:t>
      </w:r>
      <w:r w:rsidRPr="00780940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 xml:space="preserve"> </w:t>
      </w:r>
      <w:r w:rsidRPr="00780940">
        <w:rPr>
          <w:rFonts w:ascii="Times New Roman" w:hAnsi="Times New Roman" w:cs="Times New Roman"/>
        </w:rPr>
        <w:t xml:space="preserve">Практическое занятие № 3. Расчет заработной платы персонала; </w:t>
      </w:r>
    </w:p>
    <w:p w14:paraId="27518C70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780940">
        <w:rPr>
          <w:rFonts w:ascii="Times New Roman" w:hAnsi="Times New Roman" w:cs="Times New Roman"/>
        </w:rPr>
        <w:t>- Темы 6. Доходы, расходы, прибыль организации:</w:t>
      </w:r>
    </w:p>
    <w:p w14:paraId="7E856A11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780940">
        <w:rPr>
          <w:rFonts w:ascii="Times New Roman" w:hAnsi="Times New Roman" w:cs="Times New Roman"/>
        </w:rPr>
        <w:t xml:space="preserve">Учебные занятия: </w:t>
      </w:r>
      <w:r>
        <w:rPr>
          <w:rFonts w:ascii="Times New Roman" w:hAnsi="Times New Roman" w:cs="Times New Roman"/>
        </w:rPr>
        <w:t xml:space="preserve">№ 10. Экономическая сущность издержек обращения, № </w:t>
      </w:r>
      <w:r w:rsidRPr="00780940">
        <w:rPr>
          <w:rFonts w:ascii="Times New Roman" w:hAnsi="Times New Roman" w:cs="Times New Roman"/>
        </w:rPr>
        <w:t xml:space="preserve">11. Прибыль и рентабельность организации, </w:t>
      </w:r>
      <w:proofErr w:type="gramStart"/>
      <w:r w:rsidRPr="00780940">
        <w:rPr>
          <w:rFonts w:ascii="Times New Roman" w:hAnsi="Times New Roman" w:cs="Times New Roman"/>
        </w:rPr>
        <w:t>12.Практическое</w:t>
      </w:r>
      <w:proofErr w:type="gramEnd"/>
      <w:r w:rsidRPr="00780940">
        <w:rPr>
          <w:rFonts w:ascii="Times New Roman" w:hAnsi="Times New Roman" w:cs="Times New Roman"/>
        </w:rPr>
        <w:t xml:space="preserve"> занятие № 4. Расчет прибыли и рентабельности</w:t>
      </w:r>
      <w:r>
        <w:rPr>
          <w:rFonts w:ascii="Times New Roman" w:hAnsi="Times New Roman" w:cs="Times New Roman"/>
        </w:rPr>
        <w:t>;</w:t>
      </w:r>
    </w:p>
    <w:p w14:paraId="5F431605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780940">
        <w:rPr>
          <w:rFonts w:ascii="Times New Roman" w:hAnsi="Times New Roman" w:cs="Times New Roman"/>
        </w:rPr>
        <w:t>- Темы 7. Планирование и развитие деятельности хозяйствующего субъекта:</w:t>
      </w:r>
    </w:p>
    <w:p w14:paraId="2BB0A3CC" w14:textId="77777777" w:rsidR="00424D0B" w:rsidRPr="00780940" w:rsidRDefault="00424D0B" w:rsidP="00424D0B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780940">
        <w:rPr>
          <w:rFonts w:ascii="Times New Roman" w:hAnsi="Times New Roman" w:cs="Times New Roman"/>
        </w:rPr>
        <w:t>Учебные занятия: № 13. Показатели технического развития и организации производства,</w:t>
      </w:r>
      <w:r>
        <w:rPr>
          <w:rFonts w:ascii="Times New Roman" w:hAnsi="Times New Roman" w:cs="Times New Roman"/>
        </w:rPr>
        <w:t xml:space="preserve"> </w:t>
      </w:r>
      <w:r w:rsidRPr="00780940">
        <w:rPr>
          <w:rFonts w:ascii="Times New Roman" w:hAnsi="Times New Roman" w:cs="Times New Roman"/>
        </w:rPr>
        <w:t xml:space="preserve">№ 14. Основные принципы, элементы, этапы, виды планирования. Бизнес-план, </w:t>
      </w:r>
      <w:r w:rsidRPr="00780940">
        <w:rPr>
          <w:rFonts w:ascii="Times New Roman" w:hAnsi="Times New Roman"/>
        </w:rPr>
        <w:t>№ 15.</w:t>
      </w:r>
      <w:r>
        <w:rPr>
          <w:rFonts w:ascii="Times New Roman" w:hAnsi="Times New Roman"/>
        </w:rPr>
        <w:t xml:space="preserve"> </w:t>
      </w:r>
      <w:r w:rsidRPr="00780940">
        <w:rPr>
          <w:rFonts w:ascii="Times New Roman" w:hAnsi="Times New Roman"/>
        </w:rPr>
        <w:t>Практическое занятие № 5. Резюме. Разработка «</w:t>
      </w:r>
      <w:r w:rsidRPr="00780940">
        <w:rPr>
          <w:rFonts w:ascii="Times New Roman" w:hAnsi="Times New Roman"/>
          <w:bCs/>
        </w:rPr>
        <w:t xml:space="preserve">Плана маркетинга», «Производственный план», </w:t>
      </w:r>
      <w:r w:rsidRPr="00780940">
        <w:rPr>
          <w:rFonts w:ascii="Times New Roman" w:hAnsi="Times New Roman" w:cs="Times New Roman"/>
        </w:rPr>
        <w:t>№ 16.</w:t>
      </w:r>
      <w:r>
        <w:rPr>
          <w:rFonts w:ascii="Times New Roman" w:hAnsi="Times New Roman" w:cs="Times New Roman"/>
        </w:rPr>
        <w:t xml:space="preserve"> </w:t>
      </w:r>
      <w:r w:rsidRPr="00780940">
        <w:rPr>
          <w:rFonts w:ascii="Times New Roman" w:hAnsi="Times New Roman" w:cs="Times New Roman"/>
        </w:rPr>
        <w:t>Практическое занятие № 6. Разработка «</w:t>
      </w:r>
      <w:r w:rsidRPr="00780940">
        <w:rPr>
          <w:rFonts w:ascii="Times New Roman" w:hAnsi="Times New Roman" w:cs="Times New Roman"/>
          <w:bCs/>
        </w:rPr>
        <w:t xml:space="preserve">Организационного плана», «Финансового плана», </w:t>
      </w:r>
      <w:r w:rsidRPr="00780940">
        <w:rPr>
          <w:rFonts w:ascii="Times New Roman" w:hAnsi="Times New Roman" w:cs="Times New Roman"/>
        </w:rPr>
        <w:t xml:space="preserve">№ </w:t>
      </w:r>
      <w:proofErr w:type="gramStart"/>
      <w:r w:rsidRPr="00780940">
        <w:rPr>
          <w:rFonts w:ascii="Times New Roman" w:hAnsi="Times New Roman" w:cs="Times New Roman"/>
        </w:rPr>
        <w:t>17.Практическое</w:t>
      </w:r>
      <w:proofErr w:type="gramEnd"/>
      <w:r w:rsidRPr="00780940">
        <w:rPr>
          <w:rFonts w:ascii="Times New Roman" w:hAnsi="Times New Roman" w:cs="Times New Roman"/>
        </w:rPr>
        <w:t xml:space="preserve"> занятие № 7. Презентация бизнес-плана </w:t>
      </w:r>
      <w:r w:rsidRPr="004D401F">
        <w:rPr>
          <w:rFonts w:ascii="Times New Roman" w:eastAsia="Calibri" w:hAnsi="Times New Roman" w:cs="Times New Roman"/>
          <w:i/>
          <w:u w:val="single"/>
        </w:rPr>
        <w:t>изучаются обучающими самостоятельно</w:t>
      </w:r>
      <w:r w:rsidRPr="00780940">
        <w:rPr>
          <w:rFonts w:ascii="Times New Roman" w:eastAsia="Calibri" w:hAnsi="Times New Roman" w:cs="Times New Roman"/>
          <w:bCs/>
        </w:rPr>
        <w:t xml:space="preserve"> с использованием </w:t>
      </w:r>
      <w:r w:rsidRPr="0078094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дистанционной технологии - </w:t>
      </w:r>
      <w:r w:rsidRPr="00780940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чат-занятия, т.е. </w:t>
      </w:r>
      <w:r w:rsidRPr="00780940">
        <w:rPr>
          <w:rFonts w:ascii="Times New Roman" w:hAnsi="Times New Roman" w:cs="Times New Roman"/>
          <w:color w:val="202122"/>
        </w:rPr>
        <w:t xml:space="preserve">учебного занятия, осуществляемого с использованием чат-технологий. Чат-занятия проводятся синхронно, то есть все участники образовательного процесса имеют одновременный доступ к чату. </w:t>
      </w:r>
    </w:p>
    <w:p w14:paraId="328884C1" w14:textId="77777777" w:rsidR="00424D0B" w:rsidRPr="00780940" w:rsidRDefault="00424D0B" w:rsidP="00424D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</w:p>
    <w:p w14:paraId="3A59AA11" w14:textId="77777777" w:rsidR="00424D0B" w:rsidRPr="005379A4" w:rsidRDefault="00424D0B" w:rsidP="00424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DE32BB" w14:textId="77777777" w:rsidR="00424D0B" w:rsidRPr="003D5586" w:rsidRDefault="00424D0B" w:rsidP="00424D0B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5586">
        <w:rPr>
          <w:rFonts w:ascii="Times New Roman" w:hAnsi="Times New Roman"/>
          <w:b/>
          <w:sz w:val="24"/>
          <w:szCs w:val="24"/>
        </w:rPr>
        <w:lastRenderedPageBreak/>
        <w:t>Дополнения в изменения к рабочей программе</w:t>
      </w:r>
    </w:p>
    <w:p w14:paraId="134D00A2" w14:textId="77777777" w:rsidR="00424D0B" w:rsidRPr="003D5586" w:rsidRDefault="00424D0B" w:rsidP="00424D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5586">
        <w:rPr>
          <w:rFonts w:ascii="Times New Roman" w:hAnsi="Times New Roman"/>
          <w:b/>
          <w:sz w:val="24"/>
          <w:szCs w:val="24"/>
        </w:rPr>
        <w:t>учебной дисциплины</w:t>
      </w:r>
      <w:r w:rsidRPr="003D5586">
        <w:rPr>
          <w:rFonts w:ascii="Times New Roman" w:hAnsi="Times New Roman"/>
          <w:b/>
          <w:bCs/>
          <w:sz w:val="24"/>
          <w:szCs w:val="24"/>
        </w:rPr>
        <w:t xml:space="preserve"> ОП. 07. Экономика отрасли</w:t>
      </w:r>
    </w:p>
    <w:p w14:paraId="0C1E1262" w14:textId="77777777" w:rsidR="00424D0B" w:rsidRPr="003D5586" w:rsidRDefault="00424D0B" w:rsidP="00424D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86">
        <w:rPr>
          <w:rFonts w:ascii="Times New Roman" w:hAnsi="Times New Roman"/>
          <w:b/>
          <w:sz w:val="24"/>
          <w:szCs w:val="24"/>
        </w:rPr>
        <w:t xml:space="preserve">специальности </w:t>
      </w:r>
      <w:r w:rsidRPr="003D5586">
        <w:rPr>
          <w:rFonts w:ascii="Times New Roman" w:hAnsi="Times New Roman"/>
          <w:b/>
          <w:bCs/>
          <w:sz w:val="24"/>
          <w:szCs w:val="24"/>
        </w:rPr>
        <w:t>09.02.07 Информационные системы и программирование</w:t>
      </w:r>
    </w:p>
    <w:p w14:paraId="78B3F0AC" w14:textId="77777777" w:rsidR="00424D0B" w:rsidRPr="003D5586" w:rsidRDefault="00424D0B" w:rsidP="00424D0B">
      <w:pPr>
        <w:suppressLineNumber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5586">
        <w:rPr>
          <w:rFonts w:ascii="Times New Roman" w:hAnsi="Times New Roman"/>
          <w:b/>
          <w:sz w:val="24"/>
          <w:szCs w:val="24"/>
        </w:rPr>
        <w:t>на 2021/2022 учебный год.</w:t>
      </w:r>
    </w:p>
    <w:p w14:paraId="2A24E3BB" w14:textId="77777777" w:rsidR="00424D0B" w:rsidRPr="003D5586" w:rsidRDefault="00424D0B" w:rsidP="00424D0B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424D0B" w:rsidRPr="003D5586" w14:paraId="33849F88" w14:textId="77777777" w:rsidTr="00042183">
        <w:tc>
          <w:tcPr>
            <w:tcW w:w="4244" w:type="dxa"/>
            <w:shd w:val="clear" w:color="auto" w:fill="auto"/>
          </w:tcPr>
          <w:p w14:paraId="6441507A" w14:textId="77777777" w:rsidR="00424D0B" w:rsidRPr="003D5586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auto"/>
          </w:tcPr>
          <w:p w14:paraId="38B94677" w14:textId="77777777" w:rsidR="00424D0B" w:rsidRPr="003D5586" w:rsidRDefault="00424D0B" w:rsidP="00042183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 xml:space="preserve">Внесенные изменения на 2021/2022 учебный год </w:t>
            </w:r>
          </w:p>
          <w:p w14:paraId="36D11D85" w14:textId="77777777" w:rsidR="00424D0B" w:rsidRPr="003D5586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14:paraId="0F664C70" w14:textId="77777777" w:rsidR="00424D0B" w:rsidRPr="003D5586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caps/>
                <w:sz w:val="24"/>
                <w:szCs w:val="24"/>
              </w:rPr>
              <w:t>Утверждаю</w:t>
            </w:r>
          </w:p>
          <w:p w14:paraId="628F2559" w14:textId="77777777" w:rsidR="00424D0B" w:rsidRPr="003D5586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14:paraId="2898BE2C" w14:textId="77777777" w:rsidR="00424D0B" w:rsidRPr="003D5586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>по учебно-</w:t>
            </w:r>
            <w:proofErr w:type="gramStart"/>
            <w:r w:rsidRPr="003D5586">
              <w:rPr>
                <w:rFonts w:ascii="Times New Roman" w:hAnsi="Times New Roman"/>
                <w:sz w:val="24"/>
                <w:szCs w:val="24"/>
              </w:rPr>
              <w:t>научной  работе</w:t>
            </w:r>
            <w:proofErr w:type="gramEnd"/>
          </w:p>
          <w:p w14:paraId="06C4549C" w14:textId="77777777" w:rsidR="00424D0B" w:rsidRPr="003D5586" w:rsidRDefault="00424D0B" w:rsidP="00042183">
            <w:pPr>
              <w:keepNext/>
              <w:suppressLineNumbers/>
              <w:pBdr>
                <w:bottom w:val="single" w:sz="12" w:space="1" w:color="00000A"/>
              </w:pBd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D5586">
              <w:rPr>
                <w:rFonts w:ascii="Times New Roman" w:hAnsi="Times New Roman"/>
                <w:sz w:val="24"/>
                <w:szCs w:val="24"/>
              </w:rPr>
              <w:t>Тухман</w:t>
            </w:r>
            <w:proofErr w:type="spellEnd"/>
            <w:r w:rsidRPr="003D5586">
              <w:rPr>
                <w:rFonts w:ascii="Times New Roman" w:hAnsi="Times New Roman"/>
                <w:sz w:val="24"/>
                <w:szCs w:val="24"/>
              </w:rPr>
              <w:t xml:space="preserve"> И.В./</w:t>
            </w:r>
          </w:p>
          <w:p w14:paraId="34EEA81C" w14:textId="77777777" w:rsidR="00424D0B" w:rsidRPr="003D5586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D5586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proofErr w:type="gramStart"/>
            <w:r w:rsidRPr="003D5586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подпись,  расшифровка</w:t>
            </w:r>
            <w:proofErr w:type="gramEnd"/>
            <w:r w:rsidRPr="003D558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подписи)</w:t>
            </w:r>
          </w:p>
          <w:p w14:paraId="42B3FFEE" w14:textId="77777777" w:rsidR="00424D0B" w:rsidRPr="003D5586" w:rsidRDefault="00424D0B" w:rsidP="00042183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586">
              <w:rPr>
                <w:rFonts w:ascii="Times New Roman" w:hAnsi="Times New Roman"/>
                <w:sz w:val="24"/>
                <w:szCs w:val="24"/>
              </w:rPr>
              <w:t>“____” ___________2021 г</w:t>
            </w:r>
          </w:p>
          <w:p w14:paraId="0E6E2B6D" w14:textId="77777777" w:rsidR="00424D0B" w:rsidRPr="003D5586" w:rsidRDefault="00424D0B" w:rsidP="000421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E90152" w14:textId="77777777" w:rsidR="00424D0B" w:rsidRPr="003D5586" w:rsidRDefault="00424D0B" w:rsidP="00424D0B">
      <w:pPr>
        <w:suppressLineNumbers/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</w:rPr>
      </w:pPr>
    </w:p>
    <w:p w14:paraId="62E46341" w14:textId="77777777" w:rsidR="00424D0B" w:rsidRPr="003D5586" w:rsidRDefault="0099659F" w:rsidP="00424D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Дополнены </w:t>
      </w:r>
      <w:r w:rsidR="00424D0B" w:rsidRPr="003D5586">
        <w:rPr>
          <w:rFonts w:ascii="Times New Roman" w:hAnsi="Times New Roman"/>
          <w:b/>
          <w:sz w:val="24"/>
          <w:szCs w:val="24"/>
        </w:rPr>
        <w:t>Электронные издания (электронные ресурсы):</w:t>
      </w:r>
    </w:p>
    <w:p w14:paraId="6EC0A4DB" w14:textId="77777777" w:rsidR="00424D0B" w:rsidRPr="003D5586" w:rsidRDefault="00424D0B" w:rsidP="00424D0B">
      <w:pPr>
        <w:spacing w:after="0" w:line="240" w:lineRule="auto"/>
        <w:jc w:val="both"/>
        <w:rPr>
          <w:rFonts w:ascii="Times New Roman" w:hAnsi="Times New Roman"/>
        </w:rPr>
      </w:pPr>
      <w:r w:rsidRPr="003D5586">
        <w:rPr>
          <w:rFonts w:ascii="Times New Roman" w:hAnsi="Times New Roman"/>
          <w:shd w:val="clear" w:color="auto" w:fill="FFFFFF"/>
        </w:rPr>
        <w:t xml:space="preserve">Экономика: Учебник и практикум для СПО / В. П. Васильев, Ю.А. Холоденко.  — 3-е изд., </w:t>
      </w:r>
      <w:proofErr w:type="spellStart"/>
      <w:r w:rsidRPr="003D5586">
        <w:rPr>
          <w:rFonts w:ascii="Times New Roman" w:hAnsi="Times New Roman"/>
          <w:shd w:val="clear" w:color="auto" w:fill="FFFFFF"/>
        </w:rPr>
        <w:t>перераб</w:t>
      </w:r>
      <w:proofErr w:type="spellEnd"/>
      <w:r w:rsidRPr="003D5586">
        <w:rPr>
          <w:rFonts w:ascii="Times New Roman" w:hAnsi="Times New Roman"/>
          <w:shd w:val="clear" w:color="auto" w:fill="FFFFFF"/>
        </w:rPr>
        <w:t xml:space="preserve">. и доп. — </w:t>
      </w:r>
      <w:proofErr w:type="gramStart"/>
      <w:r w:rsidRPr="003D5586">
        <w:rPr>
          <w:rFonts w:ascii="Times New Roman" w:hAnsi="Times New Roman"/>
          <w:shd w:val="clear" w:color="auto" w:fill="FFFFFF"/>
        </w:rPr>
        <w:t>Москва :</w:t>
      </w:r>
      <w:proofErr w:type="gramEnd"/>
      <w:r w:rsidRPr="003D5586">
        <w:rPr>
          <w:rFonts w:ascii="Times New Roman" w:hAnsi="Times New Roman"/>
          <w:shd w:val="clear" w:color="auto" w:fill="FFFFFF"/>
        </w:rPr>
        <w:t xml:space="preserve"> Издательство </w:t>
      </w:r>
      <w:proofErr w:type="spellStart"/>
      <w:r w:rsidRPr="003D5586">
        <w:rPr>
          <w:rFonts w:ascii="Times New Roman" w:hAnsi="Times New Roman"/>
          <w:shd w:val="clear" w:color="auto" w:fill="FFFFFF"/>
        </w:rPr>
        <w:t>Юрайт</w:t>
      </w:r>
      <w:proofErr w:type="spellEnd"/>
      <w:r w:rsidRPr="003D5586">
        <w:rPr>
          <w:rFonts w:ascii="Times New Roman" w:hAnsi="Times New Roman"/>
          <w:shd w:val="clear" w:color="auto" w:fill="FFFFFF"/>
        </w:rPr>
        <w:t xml:space="preserve">, 2021. — 316 с. — (Высшее образование). — ISBN 978-5-534-131550-0. — Текст: электронный // ЭБС </w:t>
      </w:r>
      <w:proofErr w:type="spellStart"/>
      <w:r w:rsidRPr="003D5586">
        <w:rPr>
          <w:rFonts w:ascii="Times New Roman" w:hAnsi="Times New Roman"/>
          <w:shd w:val="clear" w:color="auto" w:fill="FFFFFF"/>
        </w:rPr>
        <w:t>Юрайт</w:t>
      </w:r>
      <w:proofErr w:type="spellEnd"/>
      <w:r w:rsidRPr="003D5586">
        <w:rPr>
          <w:rFonts w:ascii="Times New Roman" w:hAnsi="Times New Roman"/>
          <w:shd w:val="clear" w:color="auto" w:fill="FFFFFF"/>
        </w:rPr>
        <w:t xml:space="preserve"> [сайт]. — URL:</w:t>
      </w:r>
      <w:r w:rsidRPr="003D558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3D5586">
        <w:rPr>
          <w:rFonts w:ascii="Times New Roman" w:hAnsi="Times New Roman"/>
          <w:bCs/>
        </w:rPr>
        <w:t>https://urait.ru/author-course/ekonomika-471162</w:t>
      </w:r>
    </w:p>
    <w:p w14:paraId="6F815A25" w14:textId="77777777" w:rsidR="00424D0B" w:rsidRPr="003D5586" w:rsidRDefault="00424D0B" w:rsidP="009965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14:paraId="506C2F8E" w14:textId="77777777" w:rsidR="0099659F" w:rsidRPr="00E430F2" w:rsidRDefault="0099659F" w:rsidP="0099659F">
      <w:pPr>
        <w:tabs>
          <w:tab w:val="left" w:pos="590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B67">
        <w:rPr>
          <w:rFonts w:ascii="Times New Roman" w:hAnsi="Times New Roman"/>
        </w:rPr>
        <w:t xml:space="preserve">На основании ФЗ от 31.07.2020 №304-ФЗ  «О внесении изменений в Федеральный закон «Об образовании в Российской Федерации по вопросам воспитания обучающихся» </w:t>
      </w:r>
      <w:r>
        <w:rPr>
          <w:rFonts w:ascii="Times New Roman" w:hAnsi="Times New Roman"/>
        </w:rPr>
        <w:t>и в соответствии с рабочей программой воспитания</w:t>
      </w:r>
      <w:r w:rsidRPr="00FB7B67">
        <w:rPr>
          <w:rFonts w:ascii="Times New Roman" w:hAnsi="Times New Roman"/>
        </w:rPr>
        <w:t xml:space="preserve"> в рабоч</w:t>
      </w:r>
      <w:r>
        <w:rPr>
          <w:rFonts w:ascii="Times New Roman" w:hAnsi="Times New Roman"/>
        </w:rPr>
        <w:t>ую</w:t>
      </w:r>
      <w:r w:rsidRPr="00FB7B67">
        <w:rPr>
          <w:rFonts w:ascii="Times New Roman" w:hAnsi="Times New Roman"/>
        </w:rPr>
        <w:t xml:space="preserve"> программ</w:t>
      </w:r>
      <w:r>
        <w:rPr>
          <w:rFonts w:ascii="Times New Roman" w:hAnsi="Times New Roman"/>
        </w:rPr>
        <w:t>у учебной дисциплины  (ПМ) вносятся</w:t>
      </w:r>
      <w:r w:rsidRPr="00FB7B67">
        <w:rPr>
          <w:rFonts w:ascii="Times New Roman" w:hAnsi="Times New Roman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430F2">
        <w:rPr>
          <w:rFonts w:ascii="Times New Roman" w:hAnsi="Times New Roman"/>
          <w:sz w:val="24"/>
          <w:szCs w:val="24"/>
        </w:rPr>
        <w:t>В Разделе 2 Структура и содержание учебной дисциплины  в п.</w:t>
      </w:r>
      <w:r w:rsidRPr="00E430F2">
        <w:rPr>
          <w:rFonts w:ascii="Times New Roman" w:eastAsia="Times New Roman" w:hAnsi="Times New Roman"/>
          <w:bCs/>
          <w:sz w:val="24"/>
          <w:szCs w:val="24"/>
        </w:rPr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i/>
          <w:sz w:val="24"/>
          <w:szCs w:val="24"/>
        </w:rPr>
        <w:t>дополнено</w:t>
      </w:r>
      <w:r w:rsidRPr="00E430F2">
        <w:rPr>
          <w:rFonts w:ascii="Times New Roman" w:eastAsia="Times New Roman" w:hAnsi="Times New Roman"/>
          <w:bCs/>
          <w:sz w:val="24"/>
          <w:szCs w:val="24"/>
        </w:rPr>
        <w:t xml:space="preserve"> содержание 4 графы</w:t>
      </w:r>
      <w:r>
        <w:rPr>
          <w:rFonts w:ascii="Times New Roman" w:hAnsi="Times New Roman"/>
          <w:b/>
          <w:i/>
          <w:sz w:val="24"/>
          <w:szCs w:val="24"/>
        </w:rPr>
        <w:t xml:space="preserve"> «Личностные результаты» (</w:t>
      </w:r>
      <w:r w:rsidRPr="00E430F2">
        <w:rPr>
          <w:rFonts w:ascii="Times New Roman" w:eastAsia="Times New Roman" w:hAnsi="Times New Roman"/>
          <w:bCs/>
          <w:sz w:val="24"/>
          <w:szCs w:val="24"/>
        </w:rPr>
        <w:t xml:space="preserve">ЛР), заменив указание уровня освоения на указание личностных результатов (ЛР) в соответствии с Паспортом программы, </w:t>
      </w:r>
      <w:r>
        <w:rPr>
          <w:rFonts w:ascii="Times New Roman" w:hAnsi="Times New Roman"/>
          <w:b/>
          <w:i/>
          <w:sz w:val="24"/>
          <w:szCs w:val="24"/>
        </w:rPr>
        <w:t>и  определено</w:t>
      </w:r>
      <w:r w:rsidRPr="00E430F2">
        <w:rPr>
          <w:rFonts w:ascii="Times New Roman" w:eastAsia="Times New Roman" w:hAnsi="Times New Roman"/>
          <w:bCs/>
          <w:sz w:val="24"/>
          <w:szCs w:val="24"/>
        </w:rPr>
        <w:t xml:space="preserve"> ЛР для каждой темы</w:t>
      </w:r>
    </w:p>
    <w:p w14:paraId="61694D00" w14:textId="77777777" w:rsidR="0099659F" w:rsidRPr="00E430F2" w:rsidRDefault="0099659F" w:rsidP="0099659F">
      <w:pPr>
        <w:shd w:val="clear" w:color="auto" w:fill="FFFFFF"/>
        <w:spacing w:line="240" w:lineRule="auto"/>
        <w:jc w:val="both"/>
        <w:rPr>
          <w:rFonts w:ascii="Times New Roman" w:hAnsi="Times New Roman"/>
          <w:color w:val="FF0000"/>
          <w:shd w:val="clear" w:color="auto" w:fill="FFFFFF"/>
        </w:rPr>
      </w:pPr>
    </w:p>
    <w:p w14:paraId="1FBBE0DA" w14:textId="77777777" w:rsidR="0097504C" w:rsidRDefault="0097504C"/>
    <w:sectPr w:rsidR="0097504C" w:rsidSect="00042183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AF40C" w14:textId="77777777" w:rsidR="00FE2705" w:rsidRDefault="00FE2705" w:rsidP="00D0606D">
      <w:pPr>
        <w:spacing w:after="0" w:line="240" w:lineRule="auto"/>
      </w:pPr>
      <w:r>
        <w:separator/>
      </w:r>
    </w:p>
  </w:endnote>
  <w:endnote w:type="continuationSeparator" w:id="0">
    <w:p w14:paraId="47D37202" w14:textId="77777777" w:rsidR="00FE2705" w:rsidRDefault="00FE2705" w:rsidP="00D06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25D4F" w14:textId="77777777" w:rsidR="00042183" w:rsidRDefault="0004218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14:paraId="66825AE4" w14:textId="77777777" w:rsidR="00042183" w:rsidRDefault="0004218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7AEF1" w14:textId="77777777" w:rsidR="00042183" w:rsidRDefault="000421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7F872" w14:textId="77777777" w:rsidR="00042183" w:rsidRDefault="00042183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</w:p>
  <w:p w14:paraId="0FD2ED08" w14:textId="77777777" w:rsidR="00042183" w:rsidRDefault="00042183">
    <w:pPr>
      <w:pStyle w:val="a3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A762C" w14:textId="77777777" w:rsidR="00042183" w:rsidRDefault="0004218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1EEC5" w14:textId="77777777" w:rsidR="00042183" w:rsidRDefault="00042183" w:rsidP="0004218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71AEAA" w14:textId="77777777" w:rsidR="00042183" w:rsidRDefault="00042183" w:rsidP="00042183">
    <w:pPr>
      <w:pStyle w:val="a3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70A22" w14:textId="77777777" w:rsidR="00042183" w:rsidRDefault="0004218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  <w:p w14:paraId="12BC8DAD" w14:textId="77777777" w:rsidR="00042183" w:rsidRDefault="00042183" w:rsidP="000421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D1C7E" w14:textId="77777777" w:rsidR="00FE2705" w:rsidRDefault="00FE2705" w:rsidP="00D0606D">
      <w:pPr>
        <w:spacing w:after="0" w:line="240" w:lineRule="auto"/>
      </w:pPr>
      <w:r>
        <w:separator/>
      </w:r>
    </w:p>
  </w:footnote>
  <w:footnote w:type="continuationSeparator" w:id="0">
    <w:p w14:paraId="30CDF8EF" w14:textId="77777777" w:rsidR="00FE2705" w:rsidRDefault="00FE2705" w:rsidP="00D06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00000C"/>
    <w:multiLevelType w:val="multi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00000E"/>
    <w:multiLevelType w:val="multilevel"/>
    <w:tmpl w:val="0000000E"/>
    <w:name w:val="WW8Num3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 w15:restartNumberingAfterBreak="0">
    <w:nsid w:val="11E47B7B"/>
    <w:multiLevelType w:val="hybridMultilevel"/>
    <w:tmpl w:val="D0C249BE"/>
    <w:lvl w:ilvl="0" w:tplc="848C8F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887CE7"/>
    <w:multiLevelType w:val="hybridMultilevel"/>
    <w:tmpl w:val="15328496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B72EF"/>
    <w:multiLevelType w:val="hybridMultilevel"/>
    <w:tmpl w:val="81EA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348A9"/>
    <w:multiLevelType w:val="hybridMultilevel"/>
    <w:tmpl w:val="81EA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71F7F"/>
    <w:multiLevelType w:val="hybridMultilevel"/>
    <w:tmpl w:val="01543FF8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73F1A"/>
    <w:multiLevelType w:val="hybridMultilevel"/>
    <w:tmpl w:val="FB208200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40053"/>
    <w:multiLevelType w:val="hybridMultilevel"/>
    <w:tmpl w:val="03B467AA"/>
    <w:lvl w:ilvl="0" w:tplc="35A8D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51B1F"/>
    <w:multiLevelType w:val="hybridMultilevel"/>
    <w:tmpl w:val="2FAC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C5836"/>
    <w:multiLevelType w:val="hybridMultilevel"/>
    <w:tmpl w:val="4FE45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05289"/>
    <w:multiLevelType w:val="hybridMultilevel"/>
    <w:tmpl w:val="1AA0B606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24179"/>
    <w:multiLevelType w:val="hybridMultilevel"/>
    <w:tmpl w:val="4C28F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974B0"/>
    <w:multiLevelType w:val="hybridMultilevel"/>
    <w:tmpl w:val="CEA2A3CE"/>
    <w:lvl w:ilvl="0" w:tplc="D436C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B565EDA"/>
    <w:multiLevelType w:val="hybridMultilevel"/>
    <w:tmpl w:val="2FAC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F5B0E"/>
    <w:multiLevelType w:val="hybridMultilevel"/>
    <w:tmpl w:val="B4A0E104"/>
    <w:lvl w:ilvl="0" w:tplc="DEF602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135126"/>
    <w:multiLevelType w:val="hybridMultilevel"/>
    <w:tmpl w:val="A7808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1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0"/>
  </w:num>
  <w:num w:numId="9">
    <w:abstractNumId w:val="16"/>
  </w:num>
  <w:num w:numId="10">
    <w:abstractNumId w:val="18"/>
  </w:num>
  <w:num w:numId="11">
    <w:abstractNumId w:val="6"/>
  </w:num>
  <w:num w:numId="12">
    <w:abstractNumId w:val="0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7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D0B"/>
    <w:rsid w:val="00042183"/>
    <w:rsid w:val="00361744"/>
    <w:rsid w:val="00424D0B"/>
    <w:rsid w:val="004F7375"/>
    <w:rsid w:val="005C505F"/>
    <w:rsid w:val="00692A04"/>
    <w:rsid w:val="008617A4"/>
    <w:rsid w:val="00866650"/>
    <w:rsid w:val="009222F0"/>
    <w:rsid w:val="009273DD"/>
    <w:rsid w:val="0097504C"/>
    <w:rsid w:val="0099659F"/>
    <w:rsid w:val="00A82A1C"/>
    <w:rsid w:val="00D0606D"/>
    <w:rsid w:val="00FC4FE4"/>
    <w:rsid w:val="00FE2705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D099"/>
  <w15:docId w15:val="{FE6BC855-6BCD-4C7B-86AB-8A2A4191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D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4D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24D0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D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4D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rsid w:val="00424D0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424D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4D0B"/>
  </w:style>
  <w:style w:type="paragraph" w:styleId="a6">
    <w:name w:val="List Paragraph"/>
    <w:basedOn w:val="a"/>
    <w:uiPriority w:val="34"/>
    <w:qFormat/>
    <w:rsid w:val="00424D0B"/>
    <w:pPr>
      <w:ind w:left="720"/>
      <w:contextualSpacing/>
    </w:pPr>
  </w:style>
  <w:style w:type="paragraph" w:customStyle="1" w:styleId="Default">
    <w:name w:val="Default"/>
    <w:rsid w:val="00424D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rmal (Web)"/>
    <w:aliases w:val="Обычный (Web),Обычный (веб)1"/>
    <w:basedOn w:val="a"/>
    <w:qFormat/>
    <w:rsid w:val="00424D0B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styleId="a8">
    <w:name w:val="Emphasis"/>
    <w:qFormat/>
    <w:rsid w:val="00424D0B"/>
    <w:rPr>
      <w:i/>
      <w:iCs/>
    </w:rPr>
  </w:style>
  <w:style w:type="paragraph" w:customStyle="1" w:styleId="TableContents">
    <w:name w:val="Table Contents"/>
    <w:basedOn w:val="a"/>
    <w:rsid w:val="00424D0B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c0">
    <w:name w:val="c0"/>
    <w:basedOn w:val="a0"/>
    <w:rsid w:val="00424D0B"/>
  </w:style>
  <w:style w:type="character" w:styleId="a9">
    <w:name w:val="Hyperlink"/>
    <w:unhideWhenUsed/>
    <w:rsid w:val="00424D0B"/>
    <w:rPr>
      <w:color w:val="0000FF"/>
      <w:u w:val="single"/>
    </w:rPr>
  </w:style>
  <w:style w:type="character" w:customStyle="1" w:styleId="FontStyle55">
    <w:name w:val="Font Style55"/>
    <w:rsid w:val="00424D0B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rsid w:val="00424D0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424D0B"/>
    <w:pPr>
      <w:widowControl w:val="0"/>
      <w:suppressAutoHyphens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ConsPlusNormal">
    <w:name w:val="ConsPlusNormal"/>
    <w:rsid w:val="00424D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rsid w:val="00424D0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b">
    <w:name w:val="Текст сноски Знак"/>
    <w:basedOn w:val="a0"/>
    <w:link w:val="aa"/>
    <w:uiPriority w:val="99"/>
    <w:rsid w:val="00424D0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c">
    <w:name w:val="footnote reference"/>
    <w:uiPriority w:val="99"/>
    <w:rsid w:val="00424D0B"/>
    <w:rPr>
      <w:vertAlign w:val="superscript"/>
    </w:rPr>
  </w:style>
  <w:style w:type="character" w:customStyle="1" w:styleId="ad">
    <w:name w:val="Текст выноски Знак"/>
    <w:basedOn w:val="a0"/>
    <w:link w:val="ae"/>
    <w:uiPriority w:val="99"/>
    <w:semiHidden/>
    <w:rsid w:val="00424D0B"/>
    <w:rPr>
      <w:rFonts w:ascii="Tahoma" w:eastAsia="Calibri" w:hAnsi="Tahoma" w:cs="Times New Roman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424D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24D0B"/>
    <w:rPr>
      <w:rFonts w:ascii="Tahoma" w:eastAsia="Calibri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424D0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4D0B"/>
    <w:rPr>
      <w:rFonts w:ascii="Calibri" w:eastAsia="Calibri" w:hAnsi="Calibri" w:cs="Times New Roman"/>
    </w:rPr>
  </w:style>
  <w:style w:type="paragraph" w:styleId="af1">
    <w:name w:val="No Spacing"/>
    <w:link w:val="af2"/>
    <w:uiPriority w:val="1"/>
    <w:qFormat/>
    <w:rsid w:val="00424D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basedOn w:val="a0"/>
    <w:link w:val="af1"/>
    <w:uiPriority w:val="1"/>
    <w:locked/>
    <w:rsid w:val="00424D0B"/>
    <w:rPr>
      <w:rFonts w:ascii="Calibri" w:eastAsia="Calibri" w:hAnsi="Calibri" w:cs="Times New Roman"/>
    </w:rPr>
  </w:style>
  <w:style w:type="paragraph" w:customStyle="1" w:styleId="af3">
    <w:name w:val="Содержимое таблицы"/>
    <w:basedOn w:val="a"/>
    <w:rsid w:val="00424D0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24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46831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50855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878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25</Pages>
  <Words>5442</Words>
  <Characters>31024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olga-a-k@mail.ru</cp:lastModifiedBy>
  <cp:revision>7</cp:revision>
  <cp:lastPrinted>2021-11-03T18:13:00Z</cp:lastPrinted>
  <dcterms:created xsi:type="dcterms:W3CDTF">2021-09-30T16:26:00Z</dcterms:created>
  <dcterms:modified xsi:type="dcterms:W3CDTF">2021-11-03T18:13:00Z</dcterms:modified>
</cp:coreProperties>
</file>